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44925" w:rsidRPr="00E32CA9" w:rsidRDefault="007225CE">
      <w:pPr>
        <w:pStyle w:val="afff4"/>
        <w:jc w:val="center"/>
        <w:rPr>
          <w:b/>
          <w:sz w:val="24"/>
          <w:szCs w:val="24"/>
        </w:rPr>
      </w:pPr>
      <w:r w:rsidRPr="00E32CA9">
        <w:rPr>
          <w:b/>
          <w:color w:val="000000"/>
          <w:sz w:val="24"/>
          <w:szCs w:val="24"/>
        </w:rPr>
        <w:t>Муниципальное бюджетное общео</w:t>
      </w:r>
      <w:r w:rsidRPr="00E32CA9">
        <w:rPr>
          <w:b/>
          <w:sz w:val="24"/>
          <w:szCs w:val="24"/>
        </w:rPr>
        <w:t>бразовательное учреждение «</w:t>
      </w:r>
      <w:r w:rsidR="00250C74" w:rsidRPr="00E32CA9">
        <w:rPr>
          <w:b/>
          <w:sz w:val="24"/>
          <w:szCs w:val="24"/>
        </w:rPr>
        <w:t>Тлянче-Тамакская</w:t>
      </w:r>
      <w:r w:rsidRPr="00E32CA9">
        <w:rPr>
          <w:b/>
          <w:sz w:val="24"/>
          <w:szCs w:val="24"/>
        </w:rPr>
        <w:t xml:space="preserve"> средняя общеобразовательная школа</w:t>
      </w:r>
      <w:r w:rsidR="00250C74" w:rsidRPr="00E32CA9">
        <w:rPr>
          <w:b/>
          <w:sz w:val="24"/>
          <w:szCs w:val="24"/>
        </w:rPr>
        <w:t xml:space="preserve"> имени Героя Советского Союза Н.Х.Шарипова</w:t>
      </w:r>
      <w:r w:rsidRPr="00E32CA9">
        <w:rPr>
          <w:b/>
          <w:sz w:val="24"/>
          <w:szCs w:val="24"/>
        </w:rPr>
        <w:t>»</w:t>
      </w:r>
    </w:p>
    <w:p w:rsidR="00E44925" w:rsidRPr="00E32CA9" w:rsidRDefault="007225CE">
      <w:pPr>
        <w:pStyle w:val="afff4"/>
        <w:jc w:val="center"/>
        <w:rPr>
          <w:b/>
          <w:color w:val="000000"/>
          <w:sz w:val="24"/>
          <w:szCs w:val="24"/>
        </w:rPr>
      </w:pPr>
      <w:r w:rsidRPr="00E32CA9">
        <w:rPr>
          <w:b/>
          <w:sz w:val="24"/>
          <w:szCs w:val="24"/>
        </w:rPr>
        <w:t>Тукаевского муниципал</w:t>
      </w:r>
      <w:r w:rsidRPr="00E32CA9">
        <w:rPr>
          <w:b/>
          <w:color w:val="000000"/>
          <w:sz w:val="24"/>
          <w:szCs w:val="24"/>
        </w:rPr>
        <w:t>ьного района Республики Татарстан</w:t>
      </w:r>
      <w:r w:rsidRPr="00E32CA9">
        <w:rPr>
          <w:b/>
          <w:color w:val="000000"/>
          <w:sz w:val="24"/>
          <w:szCs w:val="24"/>
        </w:rPr>
        <w:br/>
        <w:t>(МБОУ</w:t>
      </w:r>
      <w:r w:rsidRPr="00E32CA9">
        <w:rPr>
          <w:b/>
          <w:color w:val="000000"/>
          <w:sz w:val="24"/>
          <w:szCs w:val="24"/>
        </w:rPr>
        <w:t xml:space="preserve"> </w:t>
      </w:r>
      <w:r w:rsidR="00250C74" w:rsidRPr="00E32CA9">
        <w:rPr>
          <w:b/>
          <w:color w:val="000000"/>
          <w:sz w:val="24"/>
          <w:szCs w:val="24"/>
        </w:rPr>
        <w:t>"Тлянче-Тамакская</w:t>
      </w:r>
      <w:r w:rsidRPr="00E32CA9">
        <w:rPr>
          <w:b/>
          <w:color w:val="000000"/>
          <w:sz w:val="24"/>
          <w:szCs w:val="24"/>
        </w:rPr>
        <w:t xml:space="preserve"> СОШ")</w:t>
      </w:r>
    </w:p>
    <w:p w:rsidR="00E44925" w:rsidRPr="00E32CA9" w:rsidRDefault="00E44925">
      <w:pPr>
        <w:pStyle w:val="afff4"/>
        <w:jc w:val="center"/>
        <w:rPr>
          <w:b/>
          <w:color w:val="000000"/>
          <w:sz w:val="24"/>
          <w:szCs w:val="24"/>
        </w:rPr>
      </w:pPr>
    </w:p>
    <w:p w:rsidR="00E44925" w:rsidRDefault="00E44925">
      <w:pPr>
        <w:pStyle w:val="afff4"/>
        <w:jc w:val="center"/>
        <w:rPr>
          <w:color w:val="000000"/>
          <w:szCs w:val="24"/>
        </w:rPr>
      </w:pPr>
    </w:p>
    <w:p w:rsidR="00E44925" w:rsidRDefault="00E44925">
      <w:pPr>
        <w:pStyle w:val="afff4"/>
        <w:jc w:val="center"/>
        <w:rPr>
          <w:color w:val="000000"/>
          <w:szCs w:val="24"/>
        </w:rPr>
      </w:pPr>
    </w:p>
    <w:p w:rsidR="00E44925" w:rsidRDefault="00E44925">
      <w:pPr>
        <w:pStyle w:val="afff4"/>
        <w:jc w:val="center"/>
        <w:rPr>
          <w:color w:val="000000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8"/>
        <w:gridCol w:w="4697"/>
      </w:tblGrid>
      <w:tr w:rsidR="00E44925">
        <w:trPr>
          <w:trHeight w:val="25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4925" w:rsidRDefault="007225CE" w:rsidP="00250C74">
            <w:r>
              <w:rPr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Управляющим советом</w:t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МБОУ"</w:t>
            </w:r>
            <w:r w:rsidR="00250C74">
              <w:rPr>
                <w:color w:val="000000"/>
                <w:sz w:val="24"/>
                <w:szCs w:val="24"/>
              </w:rPr>
              <w:t>Тлянче-Тамакская</w:t>
            </w:r>
            <w:r>
              <w:rPr>
                <w:color w:val="000000"/>
                <w:sz w:val="24"/>
                <w:szCs w:val="24"/>
              </w:rPr>
              <w:t xml:space="preserve"> СОШ"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(протокол от 02.09.2024</w:t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№ 1)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Советом родителей</w:t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МБОУ"</w:t>
            </w:r>
            <w:r w:rsidR="00250C74">
              <w:rPr>
                <w:color w:val="000000"/>
                <w:sz w:val="24"/>
                <w:szCs w:val="24"/>
              </w:rPr>
              <w:t>Тлянче-Тамакска</w:t>
            </w:r>
            <w:r>
              <w:rPr>
                <w:color w:val="000000"/>
                <w:sz w:val="24"/>
                <w:szCs w:val="24"/>
              </w:rPr>
              <w:t>я СОШ"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(протокол от 02.09.2024</w:t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№ 2)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4925" w:rsidRDefault="007225CE" w:rsidP="00250C74">
            <w:r>
              <w:rPr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Директор МБОУ"</w:t>
            </w:r>
            <w:r w:rsidR="00250C74">
              <w:rPr>
                <w:color w:val="000000"/>
                <w:sz w:val="24"/>
                <w:szCs w:val="24"/>
              </w:rPr>
              <w:t>Тлянче-Тамкакс</w:t>
            </w:r>
            <w:r>
              <w:rPr>
                <w:color w:val="000000"/>
                <w:sz w:val="24"/>
                <w:szCs w:val="24"/>
              </w:rPr>
              <w:t>кая СОШ"</w:t>
            </w:r>
            <w:r>
              <w:br/>
            </w:r>
            <w:r w:rsidR="00250C74">
              <w:rPr>
                <w:color w:val="000000"/>
                <w:sz w:val="24"/>
                <w:szCs w:val="24"/>
              </w:rPr>
              <w:t>_________________А.Р.Хамидуллина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02.09.2024</w:t>
            </w:r>
          </w:p>
        </w:tc>
      </w:tr>
    </w:tbl>
    <w:p w:rsidR="00E44925" w:rsidRDefault="00E44925">
      <w:pPr>
        <w:spacing w:before="1"/>
        <w:ind w:left="667" w:right="696"/>
        <w:jc w:val="center"/>
        <w:rPr>
          <w:b/>
          <w:spacing w:val="-2"/>
          <w:sz w:val="27"/>
        </w:rPr>
      </w:pPr>
    </w:p>
    <w:p w:rsidR="00E44925" w:rsidRDefault="00E44925">
      <w:pPr>
        <w:spacing w:before="1"/>
        <w:ind w:left="667" w:right="696"/>
        <w:jc w:val="center"/>
        <w:rPr>
          <w:b/>
          <w:spacing w:val="-2"/>
          <w:sz w:val="27"/>
        </w:rPr>
      </w:pPr>
    </w:p>
    <w:p w:rsidR="00E44925" w:rsidRDefault="00E44925">
      <w:pPr>
        <w:spacing w:before="1"/>
        <w:ind w:left="667" w:right="696"/>
        <w:jc w:val="center"/>
        <w:rPr>
          <w:b/>
          <w:spacing w:val="-2"/>
          <w:sz w:val="27"/>
        </w:rPr>
      </w:pPr>
    </w:p>
    <w:p w:rsidR="00E44925" w:rsidRDefault="007225CE">
      <w:pPr>
        <w:spacing w:before="1"/>
        <w:ind w:left="667" w:right="696"/>
        <w:jc w:val="center"/>
        <w:rPr>
          <w:b/>
          <w:sz w:val="27"/>
        </w:rPr>
      </w:pPr>
      <w:r>
        <w:rPr>
          <w:b/>
          <w:spacing w:val="-2"/>
          <w:sz w:val="27"/>
        </w:rPr>
        <w:t>Положение</w:t>
      </w:r>
    </w:p>
    <w:p w:rsidR="00E44925" w:rsidRDefault="007225CE">
      <w:pPr>
        <w:spacing w:before="11" w:line="247" w:lineRule="auto"/>
        <w:ind w:left="510" w:right="696"/>
        <w:jc w:val="center"/>
        <w:rPr>
          <w:b/>
          <w:sz w:val="27"/>
        </w:rPr>
      </w:pPr>
      <w:r>
        <w:rPr>
          <w:b/>
          <w:sz w:val="27"/>
        </w:rPr>
        <w:t>о порядке организации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горячего питания обучающихся</w:t>
      </w:r>
      <w:r>
        <w:rPr>
          <w:b/>
          <w:spacing w:val="40"/>
          <w:sz w:val="27"/>
        </w:rPr>
        <w:t xml:space="preserve"> </w:t>
      </w:r>
      <w:r w:rsidR="00250C74">
        <w:rPr>
          <w:b/>
          <w:sz w:val="27"/>
        </w:rPr>
        <w:t>муниципальных бю</w:t>
      </w:r>
      <w:r>
        <w:rPr>
          <w:b/>
          <w:sz w:val="27"/>
        </w:rPr>
        <w:t>джетных общеобразовательных учреждений Тукаевского муниципального района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Республики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Татарстан,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нуждающихся</w:t>
      </w:r>
    </w:p>
    <w:p w:rsidR="00E44925" w:rsidRDefault="007225CE">
      <w:pPr>
        <w:spacing w:line="306" w:lineRule="exact"/>
        <w:ind w:left="532" w:right="696"/>
        <w:jc w:val="center"/>
        <w:rPr>
          <w:b/>
          <w:sz w:val="27"/>
        </w:rPr>
      </w:pPr>
      <w:r>
        <w:rPr>
          <w:b/>
          <w:sz w:val="27"/>
        </w:rPr>
        <w:t>в</w:t>
      </w:r>
      <w:r>
        <w:rPr>
          <w:b/>
          <w:spacing w:val="20"/>
          <w:sz w:val="27"/>
        </w:rPr>
        <w:t xml:space="preserve"> </w:t>
      </w:r>
      <w:r>
        <w:rPr>
          <w:b/>
          <w:sz w:val="27"/>
        </w:rPr>
        <w:t>дополнительной</w:t>
      </w:r>
      <w:r>
        <w:rPr>
          <w:b/>
          <w:spacing w:val="29"/>
          <w:sz w:val="27"/>
        </w:rPr>
        <w:t xml:space="preserve"> </w:t>
      </w:r>
      <w:r>
        <w:rPr>
          <w:b/>
          <w:sz w:val="27"/>
        </w:rPr>
        <w:t>социальной</w:t>
      </w:r>
      <w:r>
        <w:rPr>
          <w:b/>
          <w:spacing w:val="62"/>
          <w:sz w:val="27"/>
        </w:rPr>
        <w:t xml:space="preserve"> </w:t>
      </w:r>
      <w:r>
        <w:rPr>
          <w:b/>
          <w:spacing w:val="-2"/>
          <w:sz w:val="27"/>
        </w:rPr>
        <w:t>поддержке</w:t>
      </w:r>
    </w:p>
    <w:p w:rsidR="00E44925" w:rsidRDefault="00E44925">
      <w:pPr>
        <w:pStyle w:val="afb"/>
        <w:spacing w:before="17"/>
        <w:rPr>
          <w:b/>
        </w:rPr>
      </w:pPr>
    </w:p>
    <w:p w:rsidR="00E44925" w:rsidRPr="00250C74" w:rsidRDefault="007225CE">
      <w:pPr>
        <w:pStyle w:val="afff4"/>
        <w:numPr>
          <w:ilvl w:val="0"/>
          <w:numId w:val="11"/>
        </w:numPr>
        <w:tabs>
          <w:tab w:val="left" w:pos="1522"/>
        </w:tabs>
        <w:spacing w:line="247" w:lineRule="auto"/>
        <w:ind w:right="571" w:firstLine="707"/>
        <w:jc w:val="both"/>
        <w:rPr>
          <w:sz w:val="24"/>
          <w:szCs w:val="24"/>
        </w:rPr>
      </w:pPr>
      <w:r w:rsidRPr="00250C74">
        <w:rPr>
          <w:sz w:val="24"/>
          <w:szCs w:val="24"/>
        </w:rPr>
        <w:t xml:space="preserve">Настоящее Положение </w:t>
      </w:r>
      <w:r w:rsidRPr="00250C74">
        <w:rPr>
          <w:color w:val="0C0C0C"/>
          <w:sz w:val="24"/>
          <w:szCs w:val="24"/>
        </w:rPr>
        <w:t xml:space="preserve">«О </w:t>
      </w:r>
      <w:r w:rsidRPr="00250C74">
        <w:rPr>
          <w:sz w:val="24"/>
          <w:szCs w:val="24"/>
        </w:rPr>
        <w:t xml:space="preserve">порядке организации горячего питания обучающихся муниципальных бюджетных общеобразовательных учреждений Тукаевского муниципального района Республики Татарстан, нуждающихся </w:t>
      </w:r>
      <w:r w:rsidRPr="00250C74">
        <w:rPr>
          <w:color w:val="0F0F0F"/>
          <w:sz w:val="24"/>
          <w:szCs w:val="24"/>
        </w:rPr>
        <w:t xml:space="preserve">в </w:t>
      </w:r>
      <w:r w:rsidRPr="00250C74">
        <w:rPr>
          <w:sz w:val="24"/>
          <w:szCs w:val="24"/>
        </w:rPr>
        <w:t>дополнительной социальной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поддержке»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(далее - Положение)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разработано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в целях орган</w:t>
      </w:r>
      <w:r w:rsidRPr="00250C74">
        <w:rPr>
          <w:sz w:val="24"/>
          <w:szCs w:val="24"/>
        </w:rPr>
        <w:t>изации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горячего питания для детей из социально незащищенных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 xml:space="preserve">семей </w:t>
      </w:r>
      <w:r w:rsidRPr="00250C74">
        <w:rPr>
          <w:color w:val="111111"/>
          <w:sz w:val="24"/>
          <w:szCs w:val="24"/>
        </w:rPr>
        <w:t xml:space="preserve">в </w:t>
      </w:r>
      <w:r w:rsidRPr="00250C74">
        <w:rPr>
          <w:sz w:val="24"/>
          <w:szCs w:val="24"/>
        </w:rPr>
        <w:t xml:space="preserve">общеобразовательных учреждениях для следующих категорий </w:t>
      </w:r>
      <w:r w:rsidRPr="00250C74">
        <w:rPr>
          <w:spacing w:val="-2"/>
          <w:sz w:val="24"/>
          <w:szCs w:val="24"/>
        </w:rPr>
        <w:t>обучающихся:</w:t>
      </w:r>
    </w:p>
    <w:p w:rsidR="00E44925" w:rsidRPr="00250C74" w:rsidRDefault="007225CE">
      <w:pPr>
        <w:pStyle w:val="afff4"/>
        <w:numPr>
          <w:ilvl w:val="0"/>
          <w:numId w:val="12"/>
        </w:numPr>
        <w:tabs>
          <w:tab w:val="left" w:pos="1397"/>
        </w:tabs>
        <w:spacing w:before="3" w:line="249" w:lineRule="auto"/>
        <w:ind w:right="578" w:firstLine="695"/>
        <w:rPr>
          <w:color w:val="111111"/>
          <w:sz w:val="24"/>
          <w:szCs w:val="24"/>
        </w:rPr>
      </w:pPr>
      <w:r w:rsidRPr="00250C74">
        <w:rPr>
          <w:sz w:val="24"/>
          <w:szCs w:val="24"/>
        </w:rPr>
        <w:t xml:space="preserve">детей из многодетных семей, </w:t>
      </w:r>
      <w:r w:rsidRPr="00250C74">
        <w:rPr>
          <w:color w:val="0F0F0F"/>
          <w:sz w:val="24"/>
          <w:szCs w:val="24"/>
        </w:rPr>
        <w:t xml:space="preserve">в </w:t>
      </w:r>
      <w:r w:rsidRPr="00250C74">
        <w:rPr>
          <w:sz w:val="24"/>
          <w:szCs w:val="24"/>
        </w:rPr>
        <w:t xml:space="preserve">которых воспитываются 4 </w:t>
      </w:r>
      <w:r w:rsidRPr="00250C74">
        <w:rPr>
          <w:color w:val="0F0F0F"/>
          <w:sz w:val="24"/>
          <w:szCs w:val="24"/>
        </w:rPr>
        <w:t xml:space="preserve">и </w:t>
      </w:r>
      <w:r w:rsidRPr="00250C74">
        <w:rPr>
          <w:sz w:val="24"/>
          <w:szCs w:val="24"/>
        </w:rPr>
        <w:t>более несовершеннолетних детей, являющихся малообеспеченными по</w:t>
      </w:r>
      <w:r w:rsidRPr="00250C74">
        <w:rPr>
          <w:sz w:val="24"/>
          <w:szCs w:val="24"/>
        </w:rPr>
        <w:t>лучателями пособия по малообеспеченным;</w:t>
      </w:r>
    </w:p>
    <w:p w:rsidR="00E44925" w:rsidRPr="00250C74" w:rsidRDefault="007225CE">
      <w:pPr>
        <w:pStyle w:val="afff4"/>
        <w:numPr>
          <w:ilvl w:val="0"/>
          <w:numId w:val="12"/>
        </w:numPr>
        <w:tabs>
          <w:tab w:val="left" w:pos="1465"/>
        </w:tabs>
        <w:spacing w:line="247" w:lineRule="auto"/>
        <w:ind w:left="451" w:right="566" w:firstLine="691"/>
        <w:rPr>
          <w:color w:val="111111"/>
          <w:sz w:val="24"/>
          <w:szCs w:val="24"/>
        </w:rPr>
      </w:pPr>
      <w:r w:rsidRPr="00250C74">
        <w:rPr>
          <w:w w:val="105"/>
          <w:sz w:val="24"/>
          <w:szCs w:val="24"/>
        </w:rPr>
        <w:t xml:space="preserve">обучающихся </w:t>
      </w:r>
      <w:r w:rsidRPr="00250C74">
        <w:rPr>
          <w:color w:val="111111"/>
          <w:w w:val="105"/>
          <w:sz w:val="24"/>
          <w:szCs w:val="24"/>
        </w:rPr>
        <w:t xml:space="preserve">с </w:t>
      </w:r>
      <w:r w:rsidRPr="00250C74">
        <w:rPr>
          <w:w w:val="105"/>
          <w:sz w:val="24"/>
          <w:szCs w:val="24"/>
        </w:rPr>
        <w:t>ограниченными возможностями здоровья, детям- инвалидам,</w:t>
      </w:r>
      <w:r w:rsidRPr="00250C74">
        <w:rPr>
          <w:spacing w:val="-18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детям-инвалидам,</w:t>
      </w:r>
      <w:r w:rsidRPr="00250C74">
        <w:rPr>
          <w:spacing w:val="-18"/>
          <w:w w:val="105"/>
          <w:sz w:val="24"/>
          <w:szCs w:val="24"/>
        </w:rPr>
        <w:t xml:space="preserve"> </w:t>
      </w:r>
      <w:r w:rsidR="00250C74" w:rsidRPr="00250C74">
        <w:rPr>
          <w:w w:val="105"/>
          <w:sz w:val="24"/>
          <w:szCs w:val="24"/>
        </w:rPr>
        <w:t>имеющ</w:t>
      </w:r>
      <w:r w:rsidRPr="00250C74">
        <w:rPr>
          <w:w w:val="105"/>
          <w:sz w:val="24"/>
          <w:szCs w:val="24"/>
        </w:rPr>
        <w:t>им</w:t>
      </w:r>
      <w:r w:rsidRPr="00250C74">
        <w:rPr>
          <w:spacing w:val="-18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статус</w:t>
      </w:r>
      <w:r w:rsidRPr="00250C74">
        <w:rPr>
          <w:spacing w:val="-17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обучающихся</w:t>
      </w:r>
      <w:r w:rsidRPr="00250C74">
        <w:rPr>
          <w:spacing w:val="-18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с</w:t>
      </w:r>
      <w:r w:rsidRPr="00250C74">
        <w:rPr>
          <w:spacing w:val="-18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 xml:space="preserve">ограниченными возможностями здоровья, в том числе осваивающим программы общего образования на дому (далее по тексту </w:t>
      </w:r>
      <w:r w:rsidRPr="00250C74">
        <w:rPr>
          <w:color w:val="1F1F1F"/>
          <w:w w:val="90"/>
          <w:sz w:val="24"/>
          <w:szCs w:val="24"/>
        </w:rPr>
        <w:t xml:space="preserve">— </w:t>
      </w:r>
      <w:r w:rsidRPr="00250C74">
        <w:rPr>
          <w:w w:val="105"/>
          <w:sz w:val="24"/>
          <w:szCs w:val="24"/>
        </w:rPr>
        <w:t xml:space="preserve">обучающийся с OB3) (при предоставлении подтверждающих документов </w:t>
      </w:r>
      <w:r w:rsidRPr="00250C74">
        <w:rPr>
          <w:color w:val="0C0C0C"/>
          <w:w w:val="105"/>
          <w:sz w:val="24"/>
          <w:szCs w:val="24"/>
        </w:rPr>
        <w:t xml:space="preserve">в </w:t>
      </w:r>
      <w:r w:rsidRPr="00250C74">
        <w:rPr>
          <w:w w:val="105"/>
          <w:sz w:val="24"/>
          <w:szCs w:val="24"/>
        </w:rPr>
        <w:t>MK</w:t>
      </w:r>
      <w:r w:rsidRPr="00250C74">
        <w:rPr>
          <w:w w:val="105"/>
          <w:sz w:val="24"/>
          <w:szCs w:val="24"/>
        </w:rPr>
        <w:t>У</w:t>
      </w:r>
      <w:r w:rsidRPr="00250C74">
        <w:rPr>
          <w:w w:val="105"/>
          <w:sz w:val="24"/>
          <w:szCs w:val="24"/>
        </w:rPr>
        <w:t xml:space="preserve"> «Управление образования Тукаевского муниципального района PT»: спра</w:t>
      </w:r>
      <w:r w:rsidRPr="00250C74">
        <w:rPr>
          <w:w w:val="105"/>
          <w:sz w:val="24"/>
          <w:szCs w:val="24"/>
        </w:rPr>
        <w:t>вки, подтверждающий факт установления инвалидности, с указанием группы инвалидности,</w:t>
      </w:r>
      <w:r w:rsidRPr="00250C74">
        <w:rPr>
          <w:spacing w:val="-18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выданной</w:t>
      </w:r>
      <w:r w:rsidRPr="00250C74">
        <w:rPr>
          <w:spacing w:val="-18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учреждением</w:t>
      </w:r>
      <w:r w:rsidRPr="00250C74">
        <w:rPr>
          <w:spacing w:val="-18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медико-социальной</w:t>
      </w:r>
      <w:r w:rsidRPr="00250C74">
        <w:rPr>
          <w:spacing w:val="-17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экспертизы,</w:t>
      </w:r>
      <w:r w:rsidRPr="00250C74">
        <w:rPr>
          <w:spacing w:val="-18"/>
          <w:w w:val="105"/>
          <w:sz w:val="24"/>
          <w:szCs w:val="24"/>
        </w:rPr>
        <w:t xml:space="preserve"> </w:t>
      </w:r>
      <w:r w:rsidRPr="00250C74">
        <w:rPr>
          <w:color w:val="0F0F0F"/>
          <w:w w:val="105"/>
          <w:sz w:val="24"/>
          <w:szCs w:val="24"/>
        </w:rPr>
        <w:t>а</w:t>
      </w:r>
      <w:r w:rsidRPr="00250C74">
        <w:rPr>
          <w:color w:val="0F0F0F"/>
          <w:spacing w:val="-18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 xml:space="preserve">также </w:t>
      </w:r>
      <w:r w:rsidR="00250C74" w:rsidRPr="00250C74">
        <w:rPr>
          <w:sz w:val="24"/>
          <w:szCs w:val="24"/>
        </w:rPr>
        <w:t xml:space="preserve">заключения психолого-медико - </w:t>
      </w:r>
      <w:r w:rsidRPr="00250C74">
        <w:rPr>
          <w:sz w:val="24"/>
          <w:szCs w:val="24"/>
        </w:rPr>
        <w:t>педагогической комиссии;</w:t>
      </w:r>
    </w:p>
    <w:p w:rsidR="00E44925" w:rsidRPr="00250C74" w:rsidRDefault="007225CE">
      <w:pPr>
        <w:pStyle w:val="afff4"/>
        <w:numPr>
          <w:ilvl w:val="0"/>
          <w:numId w:val="12"/>
        </w:numPr>
        <w:tabs>
          <w:tab w:val="left" w:pos="1427"/>
        </w:tabs>
        <w:spacing w:line="252" w:lineRule="auto"/>
        <w:ind w:left="460" w:right="554" w:firstLine="691"/>
        <w:rPr>
          <w:color w:val="161616"/>
          <w:sz w:val="24"/>
          <w:szCs w:val="24"/>
        </w:rPr>
      </w:pPr>
      <w:r w:rsidRPr="00250C74">
        <w:rPr>
          <w:w w:val="105"/>
          <w:sz w:val="24"/>
          <w:szCs w:val="24"/>
        </w:rPr>
        <w:t xml:space="preserve">детей из семей социально-опасного положения (далее </w:t>
      </w:r>
      <w:r w:rsidRPr="00250C74">
        <w:rPr>
          <w:w w:val="90"/>
          <w:sz w:val="24"/>
          <w:szCs w:val="24"/>
        </w:rPr>
        <w:t xml:space="preserve">— </w:t>
      </w:r>
      <w:r w:rsidRPr="00250C74">
        <w:rPr>
          <w:w w:val="105"/>
          <w:sz w:val="24"/>
          <w:szCs w:val="24"/>
        </w:rPr>
        <w:t xml:space="preserve">COП) </w:t>
      </w:r>
      <w:r w:rsidRPr="00250C74">
        <w:rPr>
          <w:color w:val="0E0E0E"/>
          <w:w w:val="105"/>
          <w:sz w:val="24"/>
          <w:szCs w:val="24"/>
        </w:rPr>
        <w:t>п</w:t>
      </w:r>
      <w:r w:rsidRPr="00250C74">
        <w:rPr>
          <w:color w:val="0E0E0E"/>
          <w:w w:val="105"/>
          <w:sz w:val="24"/>
          <w:szCs w:val="24"/>
        </w:rPr>
        <w:t xml:space="preserve">о </w:t>
      </w:r>
      <w:r w:rsidRPr="00250C74">
        <w:rPr>
          <w:w w:val="105"/>
          <w:sz w:val="24"/>
          <w:szCs w:val="24"/>
        </w:rPr>
        <w:t xml:space="preserve">решению Межведомственного социально- реабилитационного консилиума (далее </w:t>
      </w:r>
      <w:r w:rsidRPr="00250C74">
        <w:rPr>
          <w:color w:val="0F0F0F"/>
          <w:w w:val="105"/>
          <w:sz w:val="24"/>
          <w:szCs w:val="24"/>
        </w:rPr>
        <w:t xml:space="preserve">- </w:t>
      </w:r>
      <w:r w:rsidRPr="00250C74">
        <w:rPr>
          <w:w w:val="105"/>
          <w:sz w:val="24"/>
          <w:szCs w:val="24"/>
        </w:rPr>
        <w:t xml:space="preserve">MCPK) </w:t>
      </w:r>
      <w:r w:rsidRPr="00250C74">
        <w:rPr>
          <w:color w:val="131313"/>
          <w:w w:val="105"/>
          <w:sz w:val="24"/>
          <w:szCs w:val="24"/>
        </w:rPr>
        <w:t xml:space="preserve">на </w:t>
      </w:r>
      <w:r w:rsidRPr="00250C74">
        <w:rPr>
          <w:w w:val="105"/>
          <w:sz w:val="24"/>
          <w:szCs w:val="24"/>
        </w:rPr>
        <w:t>основании ходатайства Руководителей общеобразовательных учреждений;</w:t>
      </w:r>
    </w:p>
    <w:p w:rsidR="00E44925" w:rsidRPr="00250C74" w:rsidRDefault="007225CE">
      <w:pPr>
        <w:pStyle w:val="afff4"/>
        <w:numPr>
          <w:ilvl w:val="0"/>
          <w:numId w:val="13"/>
        </w:numPr>
        <w:tabs>
          <w:tab w:val="left" w:pos="1327"/>
        </w:tabs>
        <w:spacing w:line="302" w:lineRule="exact"/>
        <w:ind w:left="1327" w:hanging="152"/>
        <w:rPr>
          <w:sz w:val="24"/>
          <w:szCs w:val="24"/>
        </w:rPr>
      </w:pPr>
      <w:r w:rsidRPr="00250C74">
        <w:rPr>
          <w:sz w:val="24"/>
          <w:szCs w:val="24"/>
        </w:rPr>
        <w:t>детей</w:t>
      </w:r>
      <w:r w:rsidRPr="00250C74">
        <w:rPr>
          <w:spacing w:val="35"/>
          <w:sz w:val="24"/>
          <w:szCs w:val="24"/>
        </w:rPr>
        <w:t xml:space="preserve"> </w:t>
      </w:r>
      <w:r w:rsidRPr="00250C74">
        <w:rPr>
          <w:sz w:val="24"/>
          <w:szCs w:val="24"/>
        </w:rPr>
        <w:t>работников</w:t>
      </w:r>
      <w:r w:rsidRPr="00250C74">
        <w:rPr>
          <w:spacing w:val="26"/>
          <w:sz w:val="24"/>
          <w:szCs w:val="24"/>
        </w:rPr>
        <w:t xml:space="preserve"> </w:t>
      </w:r>
      <w:r w:rsidRPr="00250C74">
        <w:rPr>
          <w:sz w:val="24"/>
          <w:szCs w:val="24"/>
        </w:rPr>
        <w:t>О</w:t>
      </w:r>
      <w:r w:rsidR="00250C74" w:rsidRPr="00250C74">
        <w:rPr>
          <w:sz w:val="24"/>
          <w:szCs w:val="24"/>
        </w:rPr>
        <w:t>т</w:t>
      </w:r>
      <w:r w:rsidRPr="00250C74">
        <w:rPr>
          <w:sz w:val="24"/>
          <w:szCs w:val="24"/>
        </w:rPr>
        <w:t>дела</w:t>
      </w:r>
      <w:r w:rsidRPr="00250C74">
        <w:rPr>
          <w:spacing w:val="24"/>
          <w:sz w:val="24"/>
          <w:szCs w:val="24"/>
        </w:rPr>
        <w:t xml:space="preserve"> </w:t>
      </w:r>
      <w:r w:rsidRPr="00250C74">
        <w:rPr>
          <w:sz w:val="24"/>
          <w:szCs w:val="24"/>
        </w:rPr>
        <w:t>МВД</w:t>
      </w:r>
      <w:r w:rsidRPr="00250C74">
        <w:rPr>
          <w:spacing w:val="10"/>
          <w:sz w:val="24"/>
          <w:szCs w:val="24"/>
        </w:rPr>
        <w:t xml:space="preserve"> </w:t>
      </w:r>
      <w:r w:rsidRPr="00250C74">
        <w:rPr>
          <w:sz w:val="24"/>
          <w:szCs w:val="24"/>
        </w:rPr>
        <w:t>России</w:t>
      </w:r>
      <w:r w:rsidRPr="00250C74">
        <w:rPr>
          <w:spacing w:val="33"/>
          <w:sz w:val="24"/>
          <w:szCs w:val="24"/>
        </w:rPr>
        <w:t xml:space="preserve"> </w:t>
      </w:r>
      <w:r w:rsidRPr="00250C74">
        <w:rPr>
          <w:color w:val="0C0C0C"/>
          <w:sz w:val="24"/>
          <w:szCs w:val="24"/>
        </w:rPr>
        <w:t>по</w:t>
      </w:r>
      <w:r w:rsidRPr="00250C74">
        <w:rPr>
          <w:color w:val="0C0C0C"/>
          <w:spacing w:val="10"/>
          <w:sz w:val="24"/>
          <w:szCs w:val="24"/>
        </w:rPr>
        <w:t xml:space="preserve"> </w:t>
      </w:r>
      <w:r w:rsidRPr="00250C74">
        <w:rPr>
          <w:sz w:val="24"/>
          <w:szCs w:val="24"/>
        </w:rPr>
        <w:t>Тукаевскому</w:t>
      </w:r>
      <w:r w:rsidRPr="00250C74">
        <w:rPr>
          <w:spacing w:val="37"/>
          <w:sz w:val="24"/>
          <w:szCs w:val="24"/>
        </w:rPr>
        <w:t xml:space="preserve"> </w:t>
      </w:r>
      <w:r w:rsidRPr="00250C74">
        <w:rPr>
          <w:spacing w:val="-2"/>
          <w:sz w:val="24"/>
          <w:szCs w:val="24"/>
        </w:rPr>
        <w:t>району;</w:t>
      </w:r>
    </w:p>
    <w:p w:rsidR="00E44925" w:rsidRPr="00250C74" w:rsidRDefault="007225CE">
      <w:pPr>
        <w:pStyle w:val="afff4"/>
        <w:numPr>
          <w:ilvl w:val="0"/>
          <w:numId w:val="13"/>
        </w:numPr>
        <w:tabs>
          <w:tab w:val="left" w:pos="1404"/>
        </w:tabs>
        <w:spacing w:before="9" w:line="244" w:lineRule="auto"/>
        <w:ind w:right="559" w:firstLine="708"/>
        <w:rPr>
          <w:sz w:val="24"/>
          <w:szCs w:val="24"/>
        </w:rPr>
      </w:pPr>
      <w:r w:rsidRPr="00250C74">
        <w:rPr>
          <w:sz w:val="24"/>
          <w:szCs w:val="24"/>
        </w:rPr>
        <w:t>детей, прибывших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из зоны специальной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военной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операции (далее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color w:val="151515"/>
          <w:w w:val="65"/>
          <w:sz w:val="24"/>
          <w:szCs w:val="24"/>
        </w:rPr>
        <w:t xml:space="preserve">— </w:t>
      </w:r>
      <w:r w:rsidRPr="00250C74">
        <w:rPr>
          <w:spacing w:val="-2"/>
          <w:sz w:val="24"/>
          <w:szCs w:val="24"/>
        </w:rPr>
        <w:t>CBO);</w:t>
      </w:r>
    </w:p>
    <w:p w:rsidR="00E44925" w:rsidRPr="00250C74" w:rsidRDefault="007225CE">
      <w:pPr>
        <w:pStyle w:val="afff4"/>
        <w:numPr>
          <w:ilvl w:val="0"/>
          <w:numId w:val="12"/>
        </w:numPr>
        <w:tabs>
          <w:tab w:val="left" w:pos="1331"/>
        </w:tabs>
        <w:spacing w:before="5" w:line="247" w:lineRule="auto"/>
        <w:ind w:left="467" w:right="535" w:firstLine="694"/>
        <w:rPr>
          <w:sz w:val="24"/>
          <w:szCs w:val="24"/>
        </w:rPr>
      </w:pPr>
      <w:r w:rsidRPr="00250C74">
        <w:rPr>
          <w:w w:val="105"/>
          <w:sz w:val="24"/>
          <w:szCs w:val="24"/>
        </w:rPr>
        <w:t>детей</w:t>
      </w:r>
      <w:r w:rsidRPr="00250C74">
        <w:rPr>
          <w:spacing w:val="-17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граждан,</w:t>
      </w:r>
      <w:r w:rsidRPr="00250C74">
        <w:rPr>
          <w:spacing w:val="-11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участвующих</w:t>
      </w:r>
      <w:r w:rsidRPr="00250C74">
        <w:rPr>
          <w:spacing w:val="-2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в</w:t>
      </w:r>
      <w:r w:rsidRPr="00250C74">
        <w:rPr>
          <w:spacing w:val="-18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специальной</w:t>
      </w:r>
      <w:r w:rsidRPr="00250C74">
        <w:rPr>
          <w:spacing w:val="-6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военной</w:t>
      </w:r>
      <w:r w:rsidRPr="00250C74">
        <w:rPr>
          <w:spacing w:val="-11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операции,</w:t>
      </w:r>
      <w:r w:rsidRPr="00250C74">
        <w:rPr>
          <w:spacing w:val="-5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из</w:t>
      </w:r>
      <w:r w:rsidRPr="00250C74">
        <w:rPr>
          <w:spacing w:val="-18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 xml:space="preserve">числа граждан, призванных на военную службу по мобилизации в Вооруженные Силы Российской Федерации, военнослужащих </w:t>
      </w:r>
      <w:r w:rsidRPr="00250C74">
        <w:rPr>
          <w:color w:val="0C0C0C"/>
          <w:w w:val="105"/>
          <w:sz w:val="24"/>
          <w:szCs w:val="24"/>
        </w:rPr>
        <w:t xml:space="preserve">и </w:t>
      </w:r>
      <w:r w:rsidRPr="00250C74">
        <w:rPr>
          <w:w w:val="105"/>
          <w:sz w:val="24"/>
          <w:szCs w:val="24"/>
        </w:rPr>
        <w:t>лиц, проходящих службу в национальной гвардии</w:t>
      </w:r>
      <w:r w:rsidRPr="00250C74">
        <w:rPr>
          <w:spacing w:val="-1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 xml:space="preserve">Российской Федерации, граждан, проходящих военную службу в батальонах «Алга» и </w:t>
      </w:r>
      <w:r w:rsidRPr="00250C74">
        <w:rPr>
          <w:w w:val="105"/>
          <w:sz w:val="24"/>
          <w:szCs w:val="24"/>
        </w:rPr>
        <w:lastRenderedPageBreak/>
        <w:t xml:space="preserve">«Тимер», сформированных в Республике Татарстан, граждан, добровольно выполняющих военные задачи </w:t>
      </w:r>
      <w:r w:rsidRPr="00250C74">
        <w:rPr>
          <w:color w:val="0F0F0F"/>
          <w:w w:val="105"/>
          <w:sz w:val="24"/>
          <w:szCs w:val="24"/>
        </w:rPr>
        <w:t xml:space="preserve">в </w:t>
      </w:r>
      <w:r w:rsidRPr="00250C74">
        <w:rPr>
          <w:w w:val="105"/>
          <w:sz w:val="24"/>
          <w:szCs w:val="24"/>
        </w:rPr>
        <w:t xml:space="preserve">ходе </w:t>
      </w:r>
      <w:r w:rsidRPr="00250C74">
        <w:rPr>
          <w:spacing w:val="-2"/>
          <w:w w:val="105"/>
          <w:sz w:val="24"/>
          <w:szCs w:val="24"/>
        </w:rPr>
        <w:t>специальной</w:t>
      </w:r>
      <w:r w:rsidRPr="00250C74">
        <w:rPr>
          <w:spacing w:val="15"/>
          <w:w w:val="105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>военной</w:t>
      </w:r>
      <w:r w:rsidRPr="00250C74">
        <w:rPr>
          <w:spacing w:val="9"/>
          <w:w w:val="105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>операции,</w:t>
      </w:r>
      <w:r w:rsidRPr="00250C74">
        <w:rPr>
          <w:spacing w:val="10"/>
          <w:w w:val="105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>сотрудников</w:t>
      </w:r>
      <w:r w:rsidRPr="00250C74">
        <w:rPr>
          <w:spacing w:val="15"/>
          <w:w w:val="105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>Министерства</w:t>
      </w:r>
      <w:r w:rsidRPr="00250C74">
        <w:rPr>
          <w:spacing w:val="15"/>
          <w:w w:val="105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>внутренних</w:t>
      </w:r>
      <w:r w:rsidRPr="00250C74">
        <w:rPr>
          <w:spacing w:val="7"/>
          <w:w w:val="105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>дел по</w:t>
      </w:r>
    </w:p>
    <w:p w:rsidR="00E44925" w:rsidRPr="00250C74" w:rsidRDefault="007225CE">
      <w:pPr>
        <w:pStyle w:val="afb"/>
        <w:spacing w:before="59" w:line="242" w:lineRule="auto"/>
        <w:ind w:left="412" w:right="613" w:firstLine="1"/>
        <w:jc w:val="both"/>
        <w:rPr>
          <w:sz w:val="24"/>
          <w:szCs w:val="24"/>
        </w:rPr>
      </w:pPr>
      <w:r w:rsidRPr="00250C74">
        <w:rPr>
          <w:sz w:val="24"/>
          <w:szCs w:val="24"/>
        </w:rPr>
        <w:t>Республике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Татарстан,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командированных в зону проведения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специальной военной операции, а также детей вышеуказанных категорий граждан, погибших (умерших)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в результате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участия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в специальной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военной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операции;</w:t>
      </w:r>
    </w:p>
    <w:p w:rsidR="00E44925" w:rsidRPr="00250C74" w:rsidRDefault="007225CE">
      <w:pPr>
        <w:pStyle w:val="afb"/>
        <w:spacing w:before="9" w:line="247" w:lineRule="auto"/>
        <w:ind w:left="413" w:right="613" w:firstLine="704"/>
        <w:jc w:val="both"/>
        <w:rPr>
          <w:sz w:val="24"/>
          <w:szCs w:val="24"/>
        </w:rPr>
      </w:pPr>
      <w:r w:rsidRPr="00250C74">
        <w:rPr>
          <w:sz w:val="24"/>
          <w:szCs w:val="24"/>
        </w:rPr>
        <w:t>Адресная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социальная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поддержка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детей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из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социально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незащищенных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 xml:space="preserve">семей осуществляется на основании заявления родителя (законного представителя) обучающегося путем освобождения </w:t>
      </w:r>
      <w:r w:rsidRPr="00250C74">
        <w:rPr>
          <w:color w:val="0E0E0E"/>
          <w:sz w:val="24"/>
          <w:szCs w:val="24"/>
        </w:rPr>
        <w:t xml:space="preserve">от </w:t>
      </w:r>
      <w:r w:rsidRPr="00250C74">
        <w:rPr>
          <w:sz w:val="24"/>
          <w:szCs w:val="24"/>
        </w:rPr>
        <w:t xml:space="preserve">оплаты родительских взносов за питание общеобразовательными организациями Тукаевского муниципального района (далее - район) </w:t>
      </w:r>
      <w:r w:rsidRPr="00250C74">
        <w:rPr>
          <w:color w:val="0F0F0F"/>
          <w:sz w:val="24"/>
          <w:szCs w:val="24"/>
        </w:rPr>
        <w:t xml:space="preserve">в </w:t>
      </w:r>
      <w:r w:rsidRPr="00250C74">
        <w:rPr>
          <w:sz w:val="24"/>
          <w:szCs w:val="24"/>
        </w:rPr>
        <w:t>пре</w:t>
      </w:r>
      <w:r w:rsidR="00250C74">
        <w:rPr>
          <w:sz w:val="24"/>
          <w:szCs w:val="24"/>
        </w:rPr>
        <w:t>делах утвержденных бюджетны</w:t>
      </w:r>
      <w:r w:rsidRPr="00250C74">
        <w:rPr>
          <w:sz w:val="24"/>
          <w:szCs w:val="24"/>
        </w:rPr>
        <w:t>х ассигнований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общеобразовательных учреждений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color w:val="0A0A0A"/>
          <w:sz w:val="24"/>
          <w:szCs w:val="24"/>
        </w:rPr>
        <w:t>на</w:t>
      </w:r>
      <w:r w:rsidRPr="00250C74">
        <w:rPr>
          <w:color w:val="0A0A0A"/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2024-2025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учебный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год.</w:t>
      </w:r>
    </w:p>
    <w:p w:rsidR="00E44925" w:rsidRPr="00250C74" w:rsidRDefault="007225CE">
      <w:pPr>
        <w:pStyle w:val="afb"/>
        <w:spacing w:before="2" w:line="244" w:lineRule="auto"/>
        <w:ind w:left="414" w:right="596" w:firstLine="700"/>
        <w:jc w:val="both"/>
        <w:rPr>
          <w:sz w:val="24"/>
          <w:szCs w:val="24"/>
        </w:rPr>
      </w:pPr>
      <w:r w:rsidRPr="00250C74">
        <w:rPr>
          <w:sz w:val="24"/>
          <w:szCs w:val="24"/>
        </w:rPr>
        <w:t xml:space="preserve">Горячее питание для данной категории обучающихся предоставляется </w:t>
      </w:r>
      <w:r w:rsidRPr="00250C74">
        <w:rPr>
          <w:color w:val="0F0F0F"/>
          <w:sz w:val="24"/>
          <w:szCs w:val="24"/>
        </w:rPr>
        <w:t xml:space="preserve">в </w:t>
      </w:r>
      <w:r w:rsidRPr="00250C74">
        <w:rPr>
          <w:sz w:val="24"/>
          <w:szCs w:val="24"/>
        </w:rPr>
        <w:t>соответствии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с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Постановлением Исполнительного комитета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района.</w:t>
      </w:r>
    </w:p>
    <w:p w:rsidR="00E44925" w:rsidRPr="00250C74" w:rsidRDefault="007225CE">
      <w:pPr>
        <w:pStyle w:val="afb"/>
        <w:spacing w:before="10" w:line="247" w:lineRule="auto"/>
        <w:ind w:left="414" w:right="584" w:firstLine="700"/>
        <w:jc w:val="both"/>
        <w:rPr>
          <w:sz w:val="24"/>
          <w:szCs w:val="24"/>
        </w:rPr>
      </w:pPr>
      <w:r w:rsidRPr="00250C74">
        <w:rPr>
          <w:sz w:val="24"/>
          <w:szCs w:val="24"/>
        </w:rPr>
        <w:t>В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случае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неполучения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обуча</w:t>
      </w:r>
      <w:r w:rsidRPr="00250C74">
        <w:rPr>
          <w:sz w:val="24"/>
          <w:szCs w:val="24"/>
        </w:rPr>
        <w:t>ющимся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питания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в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связи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с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болезнью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 xml:space="preserve">или иным причинам, приведшим к неявке обучающегося в образовательную организацию, возмещение стоимости продуктов питания продуктами не </w:t>
      </w:r>
      <w:r w:rsidRPr="00250C74">
        <w:rPr>
          <w:spacing w:val="-2"/>
          <w:sz w:val="24"/>
          <w:szCs w:val="24"/>
        </w:rPr>
        <w:t>производится.</w:t>
      </w:r>
    </w:p>
    <w:p w:rsidR="00E44925" w:rsidRPr="00250C74" w:rsidRDefault="007225CE">
      <w:pPr>
        <w:pStyle w:val="afb"/>
        <w:spacing w:line="249" w:lineRule="auto"/>
        <w:ind w:left="422" w:right="586" w:firstLine="693"/>
        <w:jc w:val="both"/>
        <w:rPr>
          <w:sz w:val="24"/>
          <w:szCs w:val="24"/>
        </w:rPr>
      </w:pPr>
      <w:r w:rsidRPr="00250C74">
        <w:rPr>
          <w:color w:val="0C0C0C"/>
          <w:sz w:val="24"/>
          <w:szCs w:val="24"/>
        </w:rPr>
        <w:t xml:space="preserve">В </w:t>
      </w:r>
      <w:r w:rsidRPr="00250C74">
        <w:rPr>
          <w:sz w:val="24"/>
          <w:szCs w:val="24"/>
        </w:rPr>
        <w:t xml:space="preserve">случае получения образования обучающихся с OB3, детей-инвалидов, </w:t>
      </w:r>
      <w:r w:rsidRPr="00250C74">
        <w:rPr>
          <w:sz w:val="24"/>
          <w:szCs w:val="24"/>
        </w:rPr>
        <w:t>имеющих статус обучающихся с OB3, на дому, по заявлению родителей</w:t>
      </w:r>
      <w:r w:rsidRPr="00250C74">
        <w:rPr>
          <w:spacing w:val="80"/>
          <w:sz w:val="24"/>
          <w:szCs w:val="24"/>
        </w:rPr>
        <w:t xml:space="preserve"> </w:t>
      </w:r>
      <w:r w:rsidRPr="00250C74">
        <w:rPr>
          <w:sz w:val="24"/>
          <w:szCs w:val="24"/>
        </w:rPr>
        <w:t xml:space="preserve">(законных представителей) </w:t>
      </w:r>
      <w:r w:rsidRPr="00250C74">
        <w:rPr>
          <w:color w:val="111111"/>
          <w:sz w:val="24"/>
          <w:szCs w:val="24"/>
        </w:rPr>
        <w:t xml:space="preserve">и </w:t>
      </w:r>
      <w:r w:rsidRPr="00250C74">
        <w:rPr>
          <w:sz w:val="24"/>
          <w:szCs w:val="24"/>
        </w:rPr>
        <w:t>на основании приказа директора образовательной организации бесплатное двухразовое питание предоставляется продуктовыми наборами либо заменой бесплатного двухразов</w:t>
      </w:r>
      <w:r w:rsidRPr="00250C74">
        <w:rPr>
          <w:sz w:val="24"/>
          <w:szCs w:val="24"/>
        </w:rPr>
        <w:t>ого питания денежной компенсацией. Выдача продуктового набора либо денежной компенсации в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период организации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питания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образовательной организацией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 xml:space="preserve">родителям (законным представителям), обучающихся на дому, осуществляется один раз в </w:t>
      </w:r>
      <w:r w:rsidRPr="00250C74">
        <w:rPr>
          <w:spacing w:val="-2"/>
          <w:sz w:val="24"/>
          <w:szCs w:val="24"/>
        </w:rPr>
        <w:t>месяц.</w:t>
      </w:r>
    </w:p>
    <w:p w:rsidR="00E44925" w:rsidRPr="00250C74" w:rsidRDefault="007225CE">
      <w:pPr>
        <w:pStyle w:val="afff4"/>
        <w:numPr>
          <w:ilvl w:val="0"/>
          <w:numId w:val="11"/>
        </w:numPr>
        <w:tabs>
          <w:tab w:val="left" w:pos="1412"/>
        </w:tabs>
        <w:spacing w:line="249" w:lineRule="auto"/>
        <w:ind w:right="584" w:firstLine="699"/>
        <w:jc w:val="both"/>
        <w:rPr>
          <w:sz w:val="24"/>
          <w:szCs w:val="24"/>
        </w:rPr>
      </w:pPr>
      <w:r w:rsidRPr="00250C74">
        <w:rPr>
          <w:sz w:val="24"/>
          <w:szCs w:val="24"/>
        </w:rPr>
        <w:t>Для организации гор</w:t>
      </w:r>
      <w:r w:rsidRPr="00250C74">
        <w:rPr>
          <w:sz w:val="24"/>
          <w:szCs w:val="24"/>
        </w:rPr>
        <w:t xml:space="preserve">ячего питания обучающихся, перечисленных </w:t>
      </w:r>
      <w:r w:rsidRPr="00250C74">
        <w:rPr>
          <w:color w:val="0C0C0C"/>
          <w:sz w:val="24"/>
          <w:szCs w:val="24"/>
        </w:rPr>
        <w:t xml:space="preserve">в </w:t>
      </w:r>
      <w:r w:rsidRPr="00250C74">
        <w:rPr>
          <w:sz w:val="24"/>
          <w:szCs w:val="24"/>
        </w:rPr>
        <w:t>п. 1 настоящего Положения в Тукаевском муниципальном районе и общеобразовательных учреждениях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создаются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комиссии.</w:t>
      </w:r>
    </w:p>
    <w:p w:rsidR="00E44925" w:rsidRPr="00250C74" w:rsidRDefault="007225CE">
      <w:pPr>
        <w:pStyle w:val="afb"/>
        <w:spacing w:line="249" w:lineRule="auto"/>
        <w:ind w:left="439" w:right="585" w:firstLine="690"/>
        <w:jc w:val="both"/>
        <w:rPr>
          <w:sz w:val="24"/>
          <w:szCs w:val="24"/>
        </w:rPr>
      </w:pPr>
      <w:r w:rsidRPr="00250C74">
        <w:rPr>
          <w:sz w:val="24"/>
          <w:szCs w:val="24"/>
        </w:rPr>
        <w:t>Районная комиссия по организации горячего питания обучающихся, нуждающихся в дополнительных мерах с</w:t>
      </w:r>
      <w:r w:rsidRPr="00250C74">
        <w:rPr>
          <w:sz w:val="24"/>
          <w:szCs w:val="24"/>
        </w:rPr>
        <w:t xml:space="preserve">оциальной поддержки (далее </w:t>
      </w:r>
      <w:r w:rsidRPr="00250C74">
        <w:rPr>
          <w:color w:val="0F0F0F"/>
          <w:w w:val="90"/>
          <w:sz w:val="24"/>
          <w:szCs w:val="24"/>
        </w:rPr>
        <w:t>—</w:t>
      </w:r>
      <w:r w:rsidRPr="00250C74">
        <w:rPr>
          <w:color w:val="0F0F0F"/>
          <w:spacing w:val="80"/>
          <w:sz w:val="24"/>
          <w:szCs w:val="24"/>
        </w:rPr>
        <w:t xml:space="preserve"> </w:t>
      </w:r>
      <w:r w:rsidRPr="00250C74">
        <w:rPr>
          <w:sz w:val="24"/>
          <w:szCs w:val="24"/>
        </w:rPr>
        <w:t>районная комиссия):</w:t>
      </w:r>
    </w:p>
    <w:p w:rsidR="00E44925" w:rsidRPr="00250C74" w:rsidRDefault="007225CE">
      <w:pPr>
        <w:pStyle w:val="afff4"/>
        <w:numPr>
          <w:ilvl w:val="0"/>
          <w:numId w:val="14"/>
        </w:numPr>
        <w:tabs>
          <w:tab w:val="left" w:pos="1427"/>
        </w:tabs>
        <w:spacing w:line="249" w:lineRule="auto"/>
        <w:ind w:right="574" w:firstLine="694"/>
        <w:rPr>
          <w:sz w:val="24"/>
          <w:szCs w:val="24"/>
        </w:rPr>
      </w:pPr>
      <w:r w:rsidRPr="00250C74">
        <w:rPr>
          <w:w w:val="105"/>
          <w:sz w:val="24"/>
          <w:szCs w:val="24"/>
        </w:rPr>
        <w:t xml:space="preserve">рассматривает представленные заявления </w:t>
      </w:r>
      <w:r w:rsidRPr="00250C74">
        <w:rPr>
          <w:color w:val="0C0C0C"/>
          <w:w w:val="105"/>
          <w:sz w:val="24"/>
          <w:szCs w:val="24"/>
        </w:rPr>
        <w:t xml:space="preserve">и </w:t>
      </w:r>
      <w:r w:rsidRPr="00250C74">
        <w:rPr>
          <w:w w:val="105"/>
          <w:sz w:val="24"/>
          <w:szCs w:val="24"/>
        </w:rPr>
        <w:t>принимает решения о включении обучающихся в список нуждающихся в дополнительной социальной</w:t>
      </w:r>
      <w:r w:rsidRPr="00250C74">
        <w:rPr>
          <w:spacing w:val="-2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поддержке</w:t>
      </w:r>
      <w:r w:rsidRPr="00250C74">
        <w:rPr>
          <w:spacing w:val="-3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(приложение 1</w:t>
      </w:r>
      <w:r w:rsidRPr="00250C74">
        <w:rPr>
          <w:spacing w:val="-5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к</w:t>
      </w:r>
      <w:r w:rsidRPr="00250C74">
        <w:rPr>
          <w:spacing w:val="-15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настоящему</w:t>
      </w:r>
      <w:r w:rsidRPr="00250C74">
        <w:rPr>
          <w:spacing w:val="-2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Положению);</w:t>
      </w:r>
    </w:p>
    <w:p w:rsidR="00E44925" w:rsidRPr="00250C74" w:rsidRDefault="00250C74" w:rsidP="00250C74">
      <w:pPr>
        <w:pStyle w:val="afff4"/>
        <w:tabs>
          <w:tab w:val="left" w:pos="1491"/>
        </w:tabs>
        <w:spacing w:line="249" w:lineRule="auto"/>
        <w:ind w:left="1151" w:right="585" w:firstLine="0"/>
        <w:rPr>
          <w:color w:val="0F0F0F"/>
          <w:sz w:val="24"/>
          <w:szCs w:val="24"/>
        </w:rPr>
      </w:pPr>
      <w:r>
        <w:rPr>
          <w:sz w:val="24"/>
          <w:szCs w:val="24"/>
        </w:rPr>
        <w:t xml:space="preserve">- </w:t>
      </w:r>
      <w:r w:rsidR="007225CE" w:rsidRPr="00250C74">
        <w:rPr>
          <w:sz w:val="24"/>
          <w:szCs w:val="24"/>
        </w:rPr>
        <w:t>утверждает списки обучающи</w:t>
      </w:r>
      <w:r w:rsidR="007225CE" w:rsidRPr="00250C74">
        <w:rPr>
          <w:sz w:val="24"/>
          <w:szCs w:val="24"/>
        </w:rPr>
        <w:t xml:space="preserve">хся, указанные </w:t>
      </w:r>
      <w:r w:rsidR="007225CE" w:rsidRPr="00250C74">
        <w:rPr>
          <w:color w:val="0F0F0F"/>
          <w:sz w:val="24"/>
          <w:szCs w:val="24"/>
        </w:rPr>
        <w:t xml:space="preserve">в </w:t>
      </w:r>
      <w:r w:rsidR="007225CE" w:rsidRPr="00250C74">
        <w:rPr>
          <w:color w:val="0C0C0C"/>
          <w:sz w:val="24"/>
          <w:szCs w:val="24"/>
        </w:rPr>
        <w:t xml:space="preserve">п.1 </w:t>
      </w:r>
      <w:r w:rsidR="007225CE" w:rsidRPr="00250C74">
        <w:rPr>
          <w:sz w:val="24"/>
          <w:szCs w:val="24"/>
        </w:rPr>
        <w:t>настоящего</w:t>
      </w:r>
      <w:r w:rsidR="007225CE" w:rsidRPr="00250C74">
        <w:rPr>
          <w:spacing w:val="40"/>
          <w:sz w:val="24"/>
          <w:szCs w:val="24"/>
        </w:rPr>
        <w:t xml:space="preserve"> </w:t>
      </w:r>
      <w:r w:rsidR="007225CE" w:rsidRPr="00250C74">
        <w:rPr>
          <w:sz w:val="24"/>
          <w:szCs w:val="24"/>
        </w:rPr>
        <w:t xml:space="preserve">Положения дважды </w:t>
      </w:r>
      <w:r w:rsidR="007225CE" w:rsidRPr="00250C74">
        <w:rPr>
          <w:color w:val="0C0C0C"/>
          <w:sz w:val="24"/>
          <w:szCs w:val="24"/>
        </w:rPr>
        <w:t xml:space="preserve">в </w:t>
      </w:r>
      <w:r w:rsidR="007225CE" w:rsidRPr="00250C74">
        <w:rPr>
          <w:sz w:val="24"/>
          <w:szCs w:val="24"/>
        </w:rPr>
        <w:t xml:space="preserve">год: на 1 января текущего года и на 1 сентября текущего </w:t>
      </w:r>
      <w:r w:rsidR="007225CE" w:rsidRPr="00250C74">
        <w:rPr>
          <w:spacing w:val="-2"/>
          <w:sz w:val="24"/>
          <w:szCs w:val="24"/>
        </w:rPr>
        <w:t>года;</w:t>
      </w:r>
    </w:p>
    <w:p w:rsidR="00E44925" w:rsidRPr="00250C74" w:rsidRDefault="007225CE">
      <w:pPr>
        <w:pStyle w:val="afff4"/>
        <w:numPr>
          <w:ilvl w:val="0"/>
          <w:numId w:val="14"/>
        </w:numPr>
        <w:tabs>
          <w:tab w:val="left" w:pos="1352"/>
        </w:tabs>
        <w:spacing w:line="286" w:lineRule="exact"/>
        <w:ind w:left="1352" w:hanging="210"/>
        <w:rPr>
          <w:color w:val="161616"/>
          <w:sz w:val="24"/>
          <w:szCs w:val="24"/>
        </w:rPr>
      </w:pPr>
      <w:r w:rsidRPr="00250C74">
        <w:rPr>
          <w:sz w:val="24"/>
          <w:szCs w:val="24"/>
        </w:rPr>
        <w:t>вносит</w:t>
      </w:r>
      <w:r w:rsidRPr="00250C74">
        <w:rPr>
          <w:spacing w:val="75"/>
          <w:sz w:val="24"/>
          <w:szCs w:val="24"/>
        </w:rPr>
        <w:t xml:space="preserve"> </w:t>
      </w:r>
      <w:r w:rsidRPr="00250C74">
        <w:rPr>
          <w:sz w:val="24"/>
          <w:szCs w:val="24"/>
        </w:rPr>
        <w:t>изменения</w:t>
      </w:r>
      <w:r w:rsidRPr="00250C74">
        <w:rPr>
          <w:spacing w:val="61"/>
          <w:w w:val="150"/>
          <w:sz w:val="24"/>
          <w:szCs w:val="24"/>
        </w:rPr>
        <w:t xml:space="preserve"> </w:t>
      </w:r>
      <w:r w:rsidRPr="00250C74">
        <w:rPr>
          <w:sz w:val="24"/>
          <w:szCs w:val="24"/>
        </w:rPr>
        <w:t>в</w:t>
      </w:r>
      <w:r w:rsidRPr="00250C74">
        <w:rPr>
          <w:spacing w:val="54"/>
          <w:sz w:val="24"/>
          <w:szCs w:val="24"/>
        </w:rPr>
        <w:t xml:space="preserve"> </w:t>
      </w:r>
      <w:r w:rsidRPr="00250C74">
        <w:rPr>
          <w:sz w:val="24"/>
          <w:szCs w:val="24"/>
        </w:rPr>
        <w:t>список</w:t>
      </w:r>
      <w:r w:rsidRPr="00250C74">
        <w:rPr>
          <w:spacing w:val="67"/>
          <w:sz w:val="24"/>
          <w:szCs w:val="24"/>
        </w:rPr>
        <w:t xml:space="preserve"> </w:t>
      </w:r>
      <w:r w:rsidRPr="00250C74">
        <w:rPr>
          <w:sz w:val="24"/>
          <w:szCs w:val="24"/>
        </w:rPr>
        <w:t>обучающихся</w:t>
      </w:r>
      <w:r w:rsidRPr="00250C74">
        <w:rPr>
          <w:spacing w:val="52"/>
          <w:w w:val="150"/>
          <w:sz w:val="24"/>
          <w:szCs w:val="24"/>
        </w:rPr>
        <w:t xml:space="preserve"> </w:t>
      </w:r>
      <w:r w:rsidRPr="00250C74">
        <w:rPr>
          <w:sz w:val="24"/>
          <w:szCs w:val="24"/>
        </w:rPr>
        <w:t>муниципальных</w:t>
      </w:r>
      <w:r w:rsidRPr="00250C74">
        <w:rPr>
          <w:spacing w:val="69"/>
          <w:w w:val="150"/>
          <w:sz w:val="24"/>
          <w:szCs w:val="24"/>
        </w:rPr>
        <w:t xml:space="preserve"> </w:t>
      </w:r>
      <w:r w:rsidRPr="00250C74">
        <w:rPr>
          <w:spacing w:val="-2"/>
          <w:sz w:val="24"/>
          <w:szCs w:val="24"/>
        </w:rPr>
        <w:t>бюджетных</w:t>
      </w:r>
    </w:p>
    <w:p w:rsidR="00E44925" w:rsidRPr="00250C74" w:rsidRDefault="007225CE">
      <w:pPr>
        <w:pStyle w:val="afb"/>
        <w:spacing w:before="11" w:line="247" w:lineRule="auto"/>
        <w:ind w:left="448" w:right="580"/>
        <w:jc w:val="both"/>
        <w:rPr>
          <w:sz w:val="24"/>
          <w:szCs w:val="24"/>
        </w:rPr>
      </w:pPr>
      <w:r w:rsidRPr="00250C74">
        <w:rPr>
          <w:sz w:val="24"/>
          <w:szCs w:val="24"/>
        </w:rPr>
        <w:t xml:space="preserve">общеобразовательных учреждений Тукаевского муниципального района PT, нуждающихся </w:t>
      </w:r>
      <w:r w:rsidRPr="00250C74">
        <w:rPr>
          <w:sz w:val="24"/>
          <w:szCs w:val="24"/>
        </w:rPr>
        <w:t>в дополнительной социальной поддержке, по решению Межведомственной социально-реабилитационного консилиума на основании ходатайства Руководителя общеобразовательного учреждения при наличии бюджетных средств.</w:t>
      </w:r>
    </w:p>
    <w:p w:rsidR="00E44925" w:rsidRPr="00250C74" w:rsidRDefault="007225CE">
      <w:pPr>
        <w:pStyle w:val="afb"/>
        <w:spacing w:line="310" w:lineRule="exact"/>
        <w:ind w:left="1148"/>
        <w:jc w:val="both"/>
        <w:rPr>
          <w:sz w:val="24"/>
          <w:szCs w:val="24"/>
        </w:rPr>
      </w:pPr>
      <w:r w:rsidRPr="00250C74">
        <w:rPr>
          <w:sz w:val="24"/>
          <w:szCs w:val="24"/>
        </w:rPr>
        <w:t>Комиссия</w:t>
      </w:r>
      <w:r w:rsidRPr="00250C74">
        <w:rPr>
          <w:spacing w:val="79"/>
          <w:sz w:val="24"/>
          <w:szCs w:val="24"/>
        </w:rPr>
        <w:t xml:space="preserve"> </w:t>
      </w:r>
      <w:r w:rsidRPr="00250C74">
        <w:rPr>
          <w:sz w:val="24"/>
          <w:szCs w:val="24"/>
        </w:rPr>
        <w:t>при</w:t>
      </w:r>
      <w:r w:rsidRPr="00250C74">
        <w:rPr>
          <w:spacing w:val="57"/>
          <w:sz w:val="24"/>
          <w:szCs w:val="24"/>
        </w:rPr>
        <w:t xml:space="preserve"> </w:t>
      </w:r>
      <w:r w:rsidRPr="00250C74">
        <w:rPr>
          <w:sz w:val="24"/>
          <w:szCs w:val="24"/>
        </w:rPr>
        <w:t>общеобразовательных</w:t>
      </w:r>
      <w:r w:rsidRPr="00250C74">
        <w:rPr>
          <w:spacing w:val="17"/>
          <w:sz w:val="24"/>
          <w:szCs w:val="24"/>
        </w:rPr>
        <w:t xml:space="preserve"> </w:t>
      </w:r>
      <w:r w:rsidRPr="00250C74">
        <w:rPr>
          <w:spacing w:val="-2"/>
          <w:sz w:val="24"/>
          <w:szCs w:val="24"/>
        </w:rPr>
        <w:t>учреждениях:</w:t>
      </w:r>
    </w:p>
    <w:p w:rsidR="00E44925" w:rsidRPr="00250C74" w:rsidRDefault="007225CE">
      <w:pPr>
        <w:pStyle w:val="afff4"/>
        <w:numPr>
          <w:ilvl w:val="0"/>
          <w:numId w:val="15"/>
        </w:numPr>
        <w:tabs>
          <w:tab w:val="left" w:pos="1360"/>
        </w:tabs>
        <w:spacing w:before="6" w:line="244" w:lineRule="auto"/>
        <w:ind w:left="461" w:right="578" w:firstLine="704"/>
        <w:rPr>
          <w:sz w:val="24"/>
          <w:szCs w:val="24"/>
        </w:rPr>
      </w:pPr>
      <w:r w:rsidRPr="00250C74">
        <w:rPr>
          <w:sz w:val="24"/>
          <w:szCs w:val="24"/>
        </w:rPr>
        <w:t>раз</w:t>
      </w:r>
      <w:r w:rsidRPr="00250C74">
        <w:rPr>
          <w:sz w:val="24"/>
          <w:szCs w:val="24"/>
        </w:rPr>
        <w:t>рабатывает график группового посещения обучающимися столовой</w:t>
      </w:r>
      <w:r w:rsidRPr="00250C74">
        <w:rPr>
          <w:spacing w:val="80"/>
          <w:sz w:val="24"/>
          <w:szCs w:val="24"/>
        </w:rPr>
        <w:t xml:space="preserve"> </w:t>
      </w:r>
      <w:r w:rsidRPr="00250C74">
        <w:rPr>
          <w:color w:val="0C0C0C"/>
          <w:sz w:val="24"/>
          <w:szCs w:val="24"/>
        </w:rPr>
        <w:t>под</w:t>
      </w:r>
      <w:r w:rsidRPr="00250C74">
        <w:rPr>
          <w:color w:val="0C0C0C"/>
          <w:spacing w:val="66"/>
          <w:w w:val="150"/>
          <w:sz w:val="24"/>
          <w:szCs w:val="24"/>
        </w:rPr>
        <w:t xml:space="preserve">  </w:t>
      </w:r>
      <w:r w:rsidRPr="00250C74">
        <w:rPr>
          <w:sz w:val="24"/>
          <w:szCs w:val="24"/>
        </w:rPr>
        <w:t>руководством</w:t>
      </w:r>
      <w:r w:rsidRPr="00250C74">
        <w:rPr>
          <w:spacing w:val="80"/>
          <w:w w:val="150"/>
          <w:sz w:val="24"/>
          <w:szCs w:val="24"/>
        </w:rPr>
        <w:t xml:space="preserve">  </w:t>
      </w:r>
      <w:r w:rsidRPr="00250C74">
        <w:rPr>
          <w:sz w:val="24"/>
          <w:szCs w:val="24"/>
        </w:rPr>
        <w:t>классного</w:t>
      </w:r>
      <w:r w:rsidRPr="00250C74">
        <w:rPr>
          <w:spacing w:val="72"/>
          <w:w w:val="150"/>
          <w:sz w:val="24"/>
          <w:szCs w:val="24"/>
        </w:rPr>
        <w:t xml:space="preserve">  </w:t>
      </w:r>
      <w:r w:rsidRPr="00250C74">
        <w:rPr>
          <w:sz w:val="24"/>
          <w:szCs w:val="24"/>
        </w:rPr>
        <w:t>руководителя</w:t>
      </w:r>
      <w:r w:rsidRPr="00250C74">
        <w:rPr>
          <w:spacing w:val="80"/>
          <w:w w:val="150"/>
          <w:sz w:val="24"/>
          <w:szCs w:val="24"/>
        </w:rPr>
        <w:t xml:space="preserve">  </w:t>
      </w:r>
      <w:r w:rsidRPr="00250C74">
        <w:rPr>
          <w:color w:val="0C0C0C"/>
          <w:sz w:val="24"/>
          <w:szCs w:val="24"/>
        </w:rPr>
        <w:t>или</w:t>
      </w:r>
      <w:r w:rsidRPr="00250C74">
        <w:rPr>
          <w:color w:val="0C0C0C"/>
          <w:spacing w:val="68"/>
          <w:w w:val="150"/>
          <w:sz w:val="24"/>
          <w:szCs w:val="24"/>
        </w:rPr>
        <w:t xml:space="preserve">  </w:t>
      </w:r>
      <w:r w:rsidRPr="00250C74">
        <w:rPr>
          <w:sz w:val="24"/>
          <w:szCs w:val="24"/>
        </w:rPr>
        <w:t>воспитателя</w:t>
      </w:r>
      <w:r w:rsidRPr="00250C74">
        <w:rPr>
          <w:spacing w:val="77"/>
          <w:w w:val="150"/>
          <w:sz w:val="24"/>
          <w:szCs w:val="24"/>
        </w:rPr>
        <w:t xml:space="preserve">  </w:t>
      </w:r>
      <w:r w:rsidRPr="00250C74">
        <w:rPr>
          <w:sz w:val="24"/>
          <w:szCs w:val="24"/>
        </w:rPr>
        <w:t>группы</w:t>
      </w:r>
      <w:r w:rsidRPr="00250C74">
        <w:rPr>
          <w:sz w:val="24"/>
          <w:szCs w:val="24"/>
        </w:rPr>
        <w:t xml:space="preserve"> </w:t>
      </w:r>
      <w:r w:rsidRPr="00250C74">
        <w:rPr>
          <w:sz w:val="24"/>
          <w:szCs w:val="24"/>
        </w:rPr>
        <w:t>продленного</w:t>
      </w:r>
      <w:r w:rsidRPr="00250C74">
        <w:rPr>
          <w:spacing w:val="37"/>
          <w:sz w:val="24"/>
          <w:szCs w:val="24"/>
        </w:rPr>
        <w:t xml:space="preserve"> </w:t>
      </w:r>
      <w:r w:rsidRPr="00250C74">
        <w:rPr>
          <w:spacing w:val="-4"/>
          <w:sz w:val="24"/>
          <w:szCs w:val="24"/>
        </w:rPr>
        <w:t>дня;</w:t>
      </w:r>
    </w:p>
    <w:p w:rsidR="00E44925" w:rsidRPr="00250C74" w:rsidRDefault="007225CE">
      <w:pPr>
        <w:pStyle w:val="afff4"/>
        <w:numPr>
          <w:ilvl w:val="0"/>
          <w:numId w:val="14"/>
        </w:numPr>
        <w:tabs>
          <w:tab w:val="left" w:pos="1411"/>
          <w:tab w:val="left" w:pos="2805"/>
          <w:tab w:val="left" w:pos="4560"/>
          <w:tab w:val="left" w:pos="7857"/>
          <w:tab w:val="left" w:pos="9911"/>
        </w:tabs>
        <w:spacing w:before="23" w:line="237" w:lineRule="auto"/>
        <w:ind w:left="427" w:right="581" w:firstLine="696"/>
        <w:jc w:val="left"/>
        <w:rPr>
          <w:sz w:val="24"/>
          <w:szCs w:val="24"/>
        </w:rPr>
      </w:pPr>
      <w:r w:rsidRPr="00250C74">
        <w:rPr>
          <w:spacing w:val="-2"/>
          <w:sz w:val="24"/>
          <w:szCs w:val="24"/>
        </w:rPr>
        <w:t>проверяет</w:t>
      </w:r>
      <w:r w:rsidRPr="00250C74">
        <w:rPr>
          <w:sz w:val="24"/>
          <w:szCs w:val="24"/>
        </w:rPr>
        <w:tab/>
      </w:r>
      <w:r w:rsidRPr="00250C74">
        <w:rPr>
          <w:spacing w:val="-2"/>
          <w:sz w:val="24"/>
          <w:szCs w:val="24"/>
        </w:rPr>
        <w:t>соответствие</w:t>
      </w:r>
      <w:r w:rsidRPr="00250C74">
        <w:rPr>
          <w:sz w:val="24"/>
          <w:szCs w:val="24"/>
        </w:rPr>
        <w:tab/>
        <w:t>предоставляемых</w:t>
      </w:r>
      <w:r w:rsidRPr="00250C74">
        <w:rPr>
          <w:spacing w:val="80"/>
          <w:sz w:val="24"/>
          <w:szCs w:val="24"/>
        </w:rPr>
        <w:t xml:space="preserve"> </w:t>
      </w:r>
      <w:r w:rsidRPr="00250C74">
        <w:rPr>
          <w:sz w:val="24"/>
          <w:szCs w:val="24"/>
        </w:rPr>
        <w:t>обедов</w:t>
      </w:r>
      <w:r w:rsidRPr="00250C74">
        <w:rPr>
          <w:sz w:val="24"/>
          <w:szCs w:val="24"/>
        </w:rPr>
        <w:tab/>
      </w:r>
      <w:r w:rsidRPr="00250C74">
        <w:rPr>
          <w:spacing w:val="-2"/>
          <w:sz w:val="24"/>
          <w:szCs w:val="24"/>
        </w:rPr>
        <w:t>утвержденному</w:t>
      </w:r>
      <w:r w:rsidRPr="00250C74">
        <w:rPr>
          <w:sz w:val="24"/>
          <w:szCs w:val="24"/>
        </w:rPr>
        <w:tab/>
      </w:r>
      <w:r w:rsidRPr="00250C74">
        <w:rPr>
          <w:spacing w:val="-10"/>
          <w:sz w:val="24"/>
          <w:szCs w:val="24"/>
        </w:rPr>
        <w:t xml:space="preserve">в </w:t>
      </w:r>
      <w:r w:rsidRPr="00250C74">
        <w:rPr>
          <w:sz w:val="24"/>
          <w:szCs w:val="24"/>
        </w:rPr>
        <w:t>установленном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порядке меню.</w:t>
      </w:r>
    </w:p>
    <w:p w:rsidR="00E44925" w:rsidRPr="00250C74" w:rsidRDefault="007225CE">
      <w:pPr>
        <w:pStyle w:val="afb"/>
        <w:spacing w:before="7"/>
        <w:ind w:left="1129"/>
        <w:rPr>
          <w:sz w:val="24"/>
          <w:szCs w:val="24"/>
        </w:rPr>
      </w:pPr>
      <w:r w:rsidRPr="00250C74">
        <w:rPr>
          <w:sz w:val="24"/>
          <w:szCs w:val="24"/>
        </w:rPr>
        <w:t>Комиссия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имеет</w:t>
      </w:r>
      <w:r w:rsidRPr="00250C74">
        <w:rPr>
          <w:spacing w:val="36"/>
          <w:sz w:val="24"/>
          <w:szCs w:val="24"/>
        </w:rPr>
        <w:t xml:space="preserve"> </w:t>
      </w:r>
      <w:r w:rsidRPr="00250C74">
        <w:rPr>
          <w:spacing w:val="-2"/>
          <w:sz w:val="24"/>
          <w:szCs w:val="24"/>
        </w:rPr>
        <w:t>право:</w:t>
      </w:r>
    </w:p>
    <w:p w:rsidR="00E44925" w:rsidRPr="00250C74" w:rsidRDefault="007225CE">
      <w:pPr>
        <w:pStyle w:val="afff4"/>
        <w:numPr>
          <w:ilvl w:val="0"/>
          <w:numId w:val="14"/>
        </w:numPr>
        <w:tabs>
          <w:tab w:val="left" w:pos="1310"/>
        </w:tabs>
        <w:spacing w:before="11"/>
        <w:ind w:left="428" w:right="614" w:firstLine="694"/>
        <w:jc w:val="left"/>
        <w:rPr>
          <w:sz w:val="24"/>
          <w:szCs w:val="24"/>
        </w:rPr>
      </w:pPr>
      <w:r w:rsidRPr="00250C74">
        <w:rPr>
          <w:sz w:val="24"/>
          <w:szCs w:val="24"/>
        </w:rPr>
        <w:t>снять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с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реализации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блюда,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 xml:space="preserve">приготовленные </w:t>
      </w:r>
      <w:r w:rsidRPr="00250C74">
        <w:rPr>
          <w:color w:val="111111"/>
          <w:sz w:val="24"/>
          <w:szCs w:val="24"/>
        </w:rPr>
        <w:t>с</w:t>
      </w:r>
      <w:r w:rsidRPr="00250C74">
        <w:rPr>
          <w:color w:val="111111"/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нарушениями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требований СанПиН 2.3/2.4.3590-20;</w:t>
      </w:r>
    </w:p>
    <w:p w:rsidR="00E44925" w:rsidRPr="00250C74" w:rsidRDefault="007225CE">
      <w:pPr>
        <w:pStyle w:val="afff4"/>
        <w:numPr>
          <w:ilvl w:val="0"/>
          <w:numId w:val="15"/>
        </w:numPr>
        <w:tabs>
          <w:tab w:val="left" w:pos="1411"/>
          <w:tab w:val="left" w:pos="2800"/>
          <w:tab w:val="left" w:pos="4545"/>
          <w:tab w:val="left" w:pos="6413"/>
          <w:tab w:val="left" w:pos="7843"/>
          <w:tab w:val="left" w:pos="8997"/>
        </w:tabs>
        <w:spacing w:before="18"/>
        <w:ind w:left="432" w:right="589" w:firstLine="709"/>
        <w:jc w:val="left"/>
        <w:rPr>
          <w:color w:val="0A0A0A"/>
          <w:sz w:val="24"/>
          <w:szCs w:val="24"/>
        </w:rPr>
      </w:pPr>
      <w:r w:rsidRPr="00250C74">
        <w:rPr>
          <w:spacing w:val="-2"/>
          <w:sz w:val="24"/>
          <w:szCs w:val="24"/>
        </w:rPr>
        <w:t>проверять</w:t>
      </w:r>
      <w:r w:rsidRPr="00250C74">
        <w:rPr>
          <w:sz w:val="24"/>
          <w:szCs w:val="24"/>
        </w:rPr>
        <w:tab/>
      </w:r>
      <w:r w:rsidRPr="00250C74">
        <w:rPr>
          <w:spacing w:val="-2"/>
          <w:sz w:val="24"/>
          <w:szCs w:val="24"/>
        </w:rPr>
        <w:t>соответствие</w:t>
      </w:r>
      <w:r w:rsidRPr="00250C74">
        <w:rPr>
          <w:sz w:val="24"/>
          <w:szCs w:val="24"/>
        </w:rPr>
        <w:tab/>
      </w:r>
      <w:r w:rsidRPr="00250C74">
        <w:rPr>
          <w:spacing w:val="-2"/>
          <w:sz w:val="24"/>
          <w:szCs w:val="24"/>
        </w:rPr>
        <w:t>поставляемых</w:t>
      </w:r>
      <w:r w:rsidRPr="00250C74">
        <w:rPr>
          <w:sz w:val="24"/>
          <w:szCs w:val="24"/>
        </w:rPr>
        <w:tab/>
      </w:r>
      <w:r w:rsidRPr="00250C74">
        <w:rPr>
          <w:spacing w:val="-2"/>
          <w:sz w:val="24"/>
          <w:szCs w:val="24"/>
        </w:rPr>
        <w:t>продуктов</w:t>
      </w:r>
      <w:r w:rsidRPr="00250C74">
        <w:rPr>
          <w:sz w:val="24"/>
          <w:szCs w:val="24"/>
        </w:rPr>
        <w:tab/>
      </w:r>
      <w:r w:rsidRPr="00250C74">
        <w:rPr>
          <w:spacing w:val="-2"/>
          <w:sz w:val="24"/>
          <w:szCs w:val="24"/>
        </w:rPr>
        <w:t>питания</w:t>
      </w:r>
      <w:r w:rsidRPr="00250C74">
        <w:rPr>
          <w:sz w:val="24"/>
          <w:szCs w:val="24"/>
        </w:rPr>
        <w:tab/>
      </w:r>
      <w:r w:rsidRPr="00250C74">
        <w:rPr>
          <w:spacing w:val="-2"/>
          <w:sz w:val="24"/>
          <w:szCs w:val="24"/>
        </w:rPr>
        <w:t xml:space="preserve">согласно </w:t>
      </w:r>
      <w:r w:rsidRPr="00250C74">
        <w:rPr>
          <w:sz w:val="24"/>
          <w:szCs w:val="24"/>
        </w:rPr>
        <w:lastRenderedPageBreak/>
        <w:t>первичных учетных документов;</w:t>
      </w:r>
    </w:p>
    <w:p w:rsidR="00E44925" w:rsidRPr="00250C74" w:rsidRDefault="007225CE">
      <w:pPr>
        <w:pStyle w:val="afff4"/>
        <w:numPr>
          <w:ilvl w:val="0"/>
          <w:numId w:val="14"/>
        </w:numPr>
        <w:tabs>
          <w:tab w:val="left" w:pos="1308"/>
        </w:tabs>
        <w:spacing w:before="17"/>
        <w:ind w:left="433" w:right="580" w:firstLine="694"/>
        <w:jc w:val="left"/>
        <w:rPr>
          <w:color w:val="0C0C0C"/>
          <w:sz w:val="24"/>
          <w:szCs w:val="24"/>
        </w:rPr>
      </w:pPr>
      <w:r w:rsidRPr="00250C74">
        <w:rPr>
          <w:sz w:val="24"/>
          <w:szCs w:val="24"/>
        </w:rPr>
        <w:t>по результатам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проверок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составить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справку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об отсутствии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нарушений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и акт, о выявленных нарушениях.</w:t>
      </w:r>
    </w:p>
    <w:p w:rsidR="00E44925" w:rsidRPr="00250C74" w:rsidRDefault="007225CE">
      <w:pPr>
        <w:pStyle w:val="afff4"/>
        <w:numPr>
          <w:ilvl w:val="0"/>
          <w:numId w:val="11"/>
        </w:numPr>
        <w:tabs>
          <w:tab w:val="left" w:pos="1484"/>
        </w:tabs>
        <w:spacing w:before="13"/>
        <w:ind w:left="1484" w:hanging="356"/>
        <w:rPr>
          <w:sz w:val="24"/>
          <w:szCs w:val="24"/>
        </w:rPr>
      </w:pPr>
      <w:r w:rsidRPr="00250C74">
        <w:rPr>
          <w:sz w:val="24"/>
          <w:szCs w:val="24"/>
        </w:rPr>
        <w:t>Руководитель</w:t>
      </w:r>
      <w:r w:rsidRPr="00250C74">
        <w:rPr>
          <w:spacing w:val="53"/>
          <w:w w:val="150"/>
          <w:sz w:val="24"/>
          <w:szCs w:val="24"/>
        </w:rPr>
        <w:t xml:space="preserve"> </w:t>
      </w:r>
      <w:r w:rsidRPr="00250C74">
        <w:rPr>
          <w:sz w:val="24"/>
          <w:szCs w:val="24"/>
        </w:rPr>
        <w:t>общеобразовательного</w:t>
      </w:r>
      <w:r w:rsidRPr="00250C74">
        <w:rPr>
          <w:spacing w:val="57"/>
          <w:sz w:val="24"/>
          <w:szCs w:val="24"/>
        </w:rPr>
        <w:t xml:space="preserve"> </w:t>
      </w:r>
      <w:r w:rsidRPr="00250C74">
        <w:rPr>
          <w:spacing w:val="-2"/>
          <w:sz w:val="24"/>
          <w:szCs w:val="24"/>
        </w:rPr>
        <w:t>учреждения:</w:t>
      </w:r>
    </w:p>
    <w:p w:rsidR="00E44925" w:rsidRPr="00250C74" w:rsidRDefault="007225CE">
      <w:pPr>
        <w:pStyle w:val="afff4"/>
        <w:numPr>
          <w:ilvl w:val="1"/>
          <w:numId w:val="11"/>
        </w:numPr>
        <w:tabs>
          <w:tab w:val="left" w:pos="1358"/>
          <w:tab w:val="left" w:pos="1675"/>
          <w:tab w:val="left" w:pos="1886"/>
          <w:tab w:val="left" w:pos="1985"/>
          <w:tab w:val="left" w:pos="2051"/>
          <w:tab w:val="left" w:pos="2546"/>
          <w:tab w:val="left" w:pos="2987"/>
          <w:tab w:val="left" w:pos="3204"/>
          <w:tab w:val="left" w:pos="3387"/>
          <w:tab w:val="left" w:pos="3687"/>
          <w:tab w:val="left" w:pos="3745"/>
          <w:tab w:val="left" w:pos="3796"/>
          <w:tab w:val="left" w:pos="4394"/>
          <w:tab w:val="left" w:pos="4780"/>
          <w:tab w:val="left" w:pos="4879"/>
          <w:tab w:val="left" w:pos="5179"/>
          <w:tab w:val="left" w:pos="5369"/>
          <w:tab w:val="left" w:pos="5729"/>
          <w:tab w:val="left" w:pos="6455"/>
          <w:tab w:val="left" w:pos="7164"/>
          <w:tab w:val="left" w:pos="7434"/>
          <w:tab w:val="left" w:pos="7502"/>
          <w:tab w:val="left" w:pos="8388"/>
          <w:tab w:val="left" w:pos="8565"/>
          <w:tab w:val="left" w:pos="8909"/>
          <w:tab w:val="left" w:pos="8971"/>
          <w:tab w:val="left" w:pos="9378"/>
        </w:tabs>
        <w:spacing w:before="11" w:line="247" w:lineRule="auto"/>
        <w:ind w:left="430" w:right="555" w:firstLine="702"/>
        <w:rPr>
          <w:sz w:val="24"/>
          <w:szCs w:val="24"/>
        </w:rPr>
      </w:pPr>
      <w:r w:rsidRPr="00250C74">
        <w:rPr>
          <w:w w:val="105"/>
          <w:sz w:val="24"/>
          <w:szCs w:val="24"/>
        </w:rPr>
        <w:t>Издает</w:t>
      </w:r>
      <w:r w:rsidRPr="00250C74">
        <w:rPr>
          <w:spacing w:val="4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приказ</w:t>
      </w:r>
      <w:r w:rsidRPr="00250C74">
        <w:rPr>
          <w:spacing w:val="40"/>
          <w:w w:val="105"/>
          <w:sz w:val="24"/>
          <w:szCs w:val="24"/>
        </w:rPr>
        <w:t xml:space="preserve"> </w:t>
      </w:r>
      <w:r w:rsidRPr="00250C74">
        <w:rPr>
          <w:color w:val="111111"/>
          <w:w w:val="105"/>
          <w:sz w:val="24"/>
          <w:szCs w:val="24"/>
        </w:rPr>
        <w:t>на</w:t>
      </w:r>
      <w:r w:rsidRPr="00250C74">
        <w:rPr>
          <w:color w:val="111111"/>
          <w:spacing w:val="31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обеспечение</w:t>
      </w:r>
      <w:r w:rsidRPr="00250C74">
        <w:rPr>
          <w:spacing w:val="4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обучающихся</w:t>
      </w:r>
      <w:r w:rsidRPr="00250C74">
        <w:rPr>
          <w:spacing w:val="4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бесплатным</w:t>
      </w:r>
      <w:r w:rsidRPr="00250C74">
        <w:rPr>
          <w:spacing w:val="4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 xml:space="preserve">питанием </w:t>
      </w:r>
      <w:r w:rsidRPr="00250C74">
        <w:rPr>
          <w:spacing w:val="-4"/>
          <w:w w:val="105"/>
          <w:sz w:val="24"/>
          <w:szCs w:val="24"/>
        </w:rPr>
        <w:t>детей</w:t>
      </w:r>
      <w:r w:rsidRPr="00250C74">
        <w:rPr>
          <w:sz w:val="24"/>
          <w:szCs w:val="24"/>
        </w:rPr>
        <w:tab/>
      </w:r>
      <w:r w:rsidRPr="00250C74">
        <w:rPr>
          <w:spacing w:val="-6"/>
          <w:w w:val="105"/>
          <w:sz w:val="24"/>
          <w:szCs w:val="24"/>
        </w:rPr>
        <w:t>из</w:t>
      </w:r>
      <w:r w:rsidRPr="00250C74">
        <w:rPr>
          <w:sz w:val="24"/>
          <w:szCs w:val="24"/>
        </w:rPr>
        <w:tab/>
      </w:r>
      <w:r w:rsidRPr="00250C74">
        <w:rPr>
          <w:sz w:val="24"/>
          <w:szCs w:val="24"/>
        </w:rPr>
        <w:tab/>
      </w:r>
      <w:r w:rsidRPr="00250C74">
        <w:rPr>
          <w:spacing w:val="-2"/>
          <w:w w:val="105"/>
          <w:sz w:val="24"/>
          <w:szCs w:val="24"/>
        </w:rPr>
        <w:t>многодетных</w:t>
      </w:r>
      <w:r w:rsidRPr="00250C74">
        <w:rPr>
          <w:sz w:val="24"/>
          <w:szCs w:val="24"/>
        </w:rPr>
        <w:tab/>
      </w:r>
      <w:r w:rsidRPr="00250C74">
        <w:rPr>
          <w:sz w:val="24"/>
          <w:szCs w:val="24"/>
        </w:rPr>
        <w:tab/>
      </w:r>
      <w:r w:rsidRPr="00250C74">
        <w:rPr>
          <w:spacing w:val="-2"/>
          <w:w w:val="105"/>
          <w:sz w:val="24"/>
          <w:szCs w:val="24"/>
        </w:rPr>
        <w:t>семей,</w:t>
      </w:r>
      <w:r w:rsidRPr="00250C74">
        <w:rPr>
          <w:sz w:val="24"/>
          <w:szCs w:val="24"/>
        </w:rPr>
        <w:tab/>
      </w:r>
      <w:r w:rsidRPr="00250C74">
        <w:rPr>
          <w:spacing w:val="-10"/>
          <w:w w:val="105"/>
          <w:sz w:val="24"/>
          <w:szCs w:val="24"/>
        </w:rPr>
        <w:t>в</w:t>
      </w:r>
      <w:r w:rsidRPr="00250C74">
        <w:rPr>
          <w:sz w:val="24"/>
          <w:szCs w:val="24"/>
        </w:rPr>
        <w:tab/>
      </w:r>
      <w:r w:rsidRPr="00250C74">
        <w:rPr>
          <w:spacing w:val="-2"/>
          <w:w w:val="105"/>
          <w:sz w:val="24"/>
          <w:szCs w:val="24"/>
        </w:rPr>
        <w:t>которых</w:t>
      </w:r>
      <w:r w:rsidRPr="00250C74">
        <w:rPr>
          <w:sz w:val="24"/>
          <w:szCs w:val="24"/>
        </w:rPr>
        <w:tab/>
      </w:r>
      <w:r w:rsidRPr="00250C74">
        <w:rPr>
          <w:spacing w:val="-2"/>
          <w:w w:val="105"/>
          <w:sz w:val="24"/>
          <w:szCs w:val="24"/>
        </w:rPr>
        <w:t>воспитываются</w:t>
      </w:r>
      <w:r w:rsidRPr="00250C74">
        <w:rPr>
          <w:sz w:val="24"/>
          <w:szCs w:val="24"/>
        </w:rPr>
        <w:tab/>
      </w:r>
      <w:r w:rsidRPr="00250C74">
        <w:rPr>
          <w:sz w:val="24"/>
          <w:szCs w:val="24"/>
        </w:rPr>
        <w:tab/>
      </w:r>
      <w:r w:rsidRPr="00250C74">
        <w:rPr>
          <w:spacing w:val="-10"/>
          <w:w w:val="105"/>
          <w:sz w:val="24"/>
          <w:szCs w:val="24"/>
        </w:rPr>
        <w:t>4</w:t>
      </w:r>
      <w:r w:rsidRPr="00250C74">
        <w:rPr>
          <w:sz w:val="24"/>
          <w:szCs w:val="24"/>
        </w:rPr>
        <w:tab/>
      </w:r>
      <w:r w:rsidRPr="00250C74">
        <w:rPr>
          <w:sz w:val="24"/>
          <w:szCs w:val="24"/>
        </w:rPr>
        <w:tab/>
      </w:r>
      <w:r w:rsidRPr="00250C74">
        <w:rPr>
          <w:spacing w:val="-10"/>
          <w:w w:val="105"/>
          <w:sz w:val="24"/>
          <w:szCs w:val="24"/>
        </w:rPr>
        <w:t>и</w:t>
      </w:r>
      <w:r w:rsidRPr="00250C74">
        <w:rPr>
          <w:sz w:val="24"/>
          <w:szCs w:val="24"/>
        </w:rPr>
        <w:tab/>
      </w:r>
      <w:r w:rsidRPr="00250C74">
        <w:rPr>
          <w:spacing w:val="-67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 xml:space="preserve">более </w:t>
      </w:r>
      <w:r w:rsidRPr="00250C74">
        <w:rPr>
          <w:w w:val="105"/>
          <w:sz w:val="24"/>
          <w:szCs w:val="24"/>
        </w:rPr>
        <w:t>несовершеннолетних</w:t>
      </w:r>
      <w:r w:rsidRPr="00250C74">
        <w:rPr>
          <w:spacing w:val="8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детей,</w:t>
      </w:r>
      <w:r w:rsidRPr="00250C74">
        <w:rPr>
          <w:spacing w:val="8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являющихся</w:t>
      </w:r>
      <w:r w:rsidRPr="00250C74">
        <w:rPr>
          <w:sz w:val="24"/>
          <w:szCs w:val="24"/>
        </w:rPr>
        <w:tab/>
      </w:r>
      <w:r w:rsidRPr="00250C74">
        <w:rPr>
          <w:w w:val="105"/>
          <w:sz w:val="24"/>
          <w:szCs w:val="24"/>
        </w:rPr>
        <w:t>малообеспечен</w:t>
      </w:r>
      <w:r w:rsidRPr="00250C74">
        <w:rPr>
          <w:w w:val="105"/>
          <w:sz w:val="24"/>
          <w:szCs w:val="24"/>
        </w:rPr>
        <w:t>ными</w:t>
      </w:r>
      <w:r w:rsidRPr="00250C74">
        <w:rPr>
          <w:spacing w:val="45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 xml:space="preserve">получателями </w:t>
      </w:r>
      <w:r w:rsidRPr="00250C74">
        <w:rPr>
          <w:sz w:val="24"/>
          <w:szCs w:val="24"/>
        </w:rPr>
        <w:t>пособия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по малообеспеченным, обучающихся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с ограниченными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возможностями здоровья, детям-инвалидам, детям—инвалидам, имеющим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статус обучающихся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color w:val="131313"/>
          <w:sz w:val="24"/>
          <w:szCs w:val="24"/>
        </w:rPr>
        <w:t xml:space="preserve">с </w:t>
      </w:r>
      <w:r w:rsidRPr="00250C74">
        <w:rPr>
          <w:w w:val="105"/>
          <w:sz w:val="24"/>
          <w:szCs w:val="24"/>
        </w:rPr>
        <w:t>ограниченными</w:t>
      </w:r>
      <w:r w:rsidRPr="00250C74">
        <w:rPr>
          <w:spacing w:val="29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возможностями</w:t>
      </w:r>
      <w:r w:rsidRPr="00250C74">
        <w:rPr>
          <w:spacing w:val="35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здоровья,</w:t>
      </w:r>
      <w:r w:rsidRPr="00250C74">
        <w:rPr>
          <w:spacing w:val="14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детей</w:t>
      </w:r>
      <w:r w:rsidRPr="00250C74">
        <w:rPr>
          <w:spacing w:val="16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из</w:t>
      </w:r>
      <w:r w:rsidRPr="00250C74">
        <w:rPr>
          <w:spacing w:val="6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семей</w:t>
      </w:r>
      <w:r w:rsidRPr="00250C74">
        <w:rPr>
          <w:spacing w:val="16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 xml:space="preserve">социально-опасного </w:t>
      </w:r>
      <w:r w:rsidRPr="00250C74">
        <w:rPr>
          <w:spacing w:val="-2"/>
          <w:w w:val="105"/>
          <w:sz w:val="24"/>
          <w:szCs w:val="24"/>
        </w:rPr>
        <w:t>положения</w:t>
      </w:r>
      <w:r w:rsidRPr="00250C74">
        <w:rPr>
          <w:sz w:val="24"/>
          <w:szCs w:val="24"/>
        </w:rPr>
        <w:tab/>
      </w:r>
      <w:r w:rsidRPr="00250C74">
        <w:rPr>
          <w:sz w:val="24"/>
          <w:szCs w:val="24"/>
        </w:rPr>
        <w:tab/>
      </w:r>
      <w:r w:rsidRPr="00250C74">
        <w:rPr>
          <w:spacing w:val="-2"/>
          <w:w w:val="105"/>
          <w:sz w:val="24"/>
          <w:szCs w:val="24"/>
        </w:rPr>
        <w:t>(дале</w:t>
      </w:r>
      <w:r w:rsidR="00250C74">
        <w:rPr>
          <w:spacing w:val="-2"/>
          <w:w w:val="105"/>
          <w:sz w:val="24"/>
          <w:szCs w:val="24"/>
        </w:rPr>
        <w:t xml:space="preserve">е- </w:t>
      </w:r>
      <w:r w:rsidRPr="00250C74">
        <w:rPr>
          <w:spacing w:val="-2"/>
          <w:w w:val="105"/>
          <w:sz w:val="24"/>
          <w:szCs w:val="24"/>
        </w:rPr>
        <w:t>COП),</w:t>
      </w:r>
      <w:r w:rsidRPr="00250C74">
        <w:rPr>
          <w:sz w:val="24"/>
          <w:szCs w:val="24"/>
        </w:rPr>
        <w:tab/>
      </w:r>
      <w:r w:rsidRPr="00250C74">
        <w:rPr>
          <w:spacing w:val="-6"/>
          <w:w w:val="105"/>
          <w:sz w:val="24"/>
          <w:szCs w:val="24"/>
        </w:rPr>
        <w:t>из</w:t>
      </w:r>
      <w:r w:rsidRPr="00250C74">
        <w:rPr>
          <w:sz w:val="24"/>
          <w:szCs w:val="24"/>
        </w:rPr>
        <w:tab/>
      </w:r>
      <w:r w:rsidRPr="00250C74">
        <w:rPr>
          <w:sz w:val="24"/>
          <w:szCs w:val="24"/>
        </w:rPr>
        <w:tab/>
      </w:r>
      <w:r w:rsidRPr="00250C74">
        <w:rPr>
          <w:spacing w:val="-44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малообеспеченных</w:t>
      </w:r>
      <w:r w:rsidRPr="00250C74">
        <w:rPr>
          <w:sz w:val="24"/>
          <w:szCs w:val="24"/>
        </w:rPr>
        <w:tab/>
      </w:r>
      <w:r w:rsidRPr="00250C74">
        <w:rPr>
          <w:spacing w:val="-2"/>
          <w:w w:val="105"/>
          <w:sz w:val="24"/>
          <w:szCs w:val="24"/>
        </w:rPr>
        <w:t>семей</w:t>
      </w:r>
      <w:r w:rsidRPr="00250C74">
        <w:rPr>
          <w:sz w:val="24"/>
          <w:szCs w:val="24"/>
        </w:rPr>
        <w:tab/>
      </w:r>
      <w:r w:rsidRPr="00250C74">
        <w:rPr>
          <w:spacing w:val="-6"/>
          <w:w w:val="105"/>
          <w:sz w:val="24"/>
          <w:szCs w:val="24"/>
        </w:rPr>
        <w:t>по</w:t>
      </w:r>
      <w:r w:rsidRPr="00250C74">
        <w:rPr>
          <w:sz w:val="24"/>
          <w:szCs w:val="24"/>
        </w:rPr>
        <w:tab/>
      </w:r>
      <w:r w:rsidRPr="00250C74">
        <w:rPr>
          <w:spacing w:val="-44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 xml:space="preserve">решению </w:t>
      </w:r>
      <w:r w:rsidRPr="00250C74">
        <w:rPr>
          <w:spacing w:val="-2"/>
          <w:w w:val="105"/>
          <w:sz w:val="24"/>
          <w:szCs w:val="24"/>
        </w:rPr>
        <w:t>Межведомственного</w:t>
      </w:r>
      <w:r w:rsidRPr="00250C74">
        <w:rPr>
          <w:sz w:val="24"/>
          <w:szCs w:val="24"/>
        </w:rPr>
        <w:tab/>
      </w:r>
      <w:r w:rsidRPr="00250C74">
        <w:rPr>
          <w:sz w:val="24"/>
          <w:szCs w:val="24"/>
        </w:rPr>
        <w:tab/>
      </w:r>
      <w:r w:rsidRPr="00250C74">
        <w:rPr>
          <w:spacing w:val="-2"/>
          <w:w w:val="105"/>
          <w:sz w:val="24"/>
          <w:szCs w:val="24"/>
        </w:rPr>
        <w:t>социально-реабилитационного</w:t>
      </w:r>
      <w:r w:rsidRPr="00250C74">
        <w:rPr>
          <w:sz w:val="24"/>
          <w:szCs w:val="24"/>
        </w:rPr>
        <w:tab/>
      </w:r>
      <w:r w:rsidRPr="00250C74">
        <w:rPr>
          <w:spacing w:val="-46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консилиума</w:t>
      </w:r>
      <w:r w:rsidRPr="00250C74">
        <w:rPr>
          <w:sz w:val="24"/>
          <w:szCs w:val="24"/>
        </w:rPr>
        <w:tab/>
      </w:r>
      <w:r w:rsidRPr="00250C74">
        <w:rPr>
          <w:spacing w:val="-2"/>
          <w:w w:val="105"/>
          <w:sz w:val="24"/>
          <w:szCs w:val="24"/>
        </w:rPr>
        <w:t xml:space="preserve">(далее </w:t>
      </w:r>
      <w:r w:rsidRPr="00250C74">
        <w:rPr>
          <w:w w:val="105"/>
          <w:sz w:val="24"/>
          <w:szCs w:val="24"/>
        </w:rPr>
        <w:t>MCPK),</w:t>
      </w:r>
      <w:r w:rsidRPr="00250C74">
        <w:rPr>
          <w:spacing w:val="-2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детям</w:t>
      </w:r>
      <w:r w:rsidRPr="00250C74">
        <w:rPr>
          <w:spacing w:val="1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работников</w:t>
      </w:r>
      <w:r w:rsidRPr="00250C74">
        <w:rPr>
          <w:spacing w:val="4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Отдела</w:t>
      </w:r>
      <w:r w:rsidRPr="00250C74">
        <w:rPr>
          <w:spacing w:val="-3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МВД</w:t>
      </w:r>
      <w:r w:rsidRPr="00250C74">
        <w:rPr>
          <w:spacing w:val="-9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России</w:t>
      </w:r>
      <w:r w:rsidRPr="00250C74">
        <w:rPr>
          <w:spacing w:val="-1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по</w:t>
      </w:r>
      <w:r w:rsidRPr="00250C74">
        <w:rPr>
          <w:spacing w:val="-1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Тукаевскому</w:t>
      </w:r>
      <w:r w:rsidRPr="00250C74">
        <w:rPr>
          <w:spacing w:val="12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району,</w:t>
      </w:r>
      <w:r w:rsidRPr="00250C74">
        <w:rPr>
          <w:spacing w:val="-6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детям, прибывших</w:t>
      </w:r>
      <w:r w:rsidRPr="00250C74">
        <w:rPr>
          <w:spacing w:val="8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из</w:t>
      </w:r>
      <w:r w:rsidRPr="00250C74">
        <w:rPr>
          <w:spacing w:val="69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зоны</w:t>
      </w:r>
      <w:r w:rsidRPr="00250C74">
        <w:rPr>
          <w:spacing w:val="78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специальной</w:t>
      </w:r>
      <w:r w:rsidRPr="00250C74">
        <w:rPr>
          <w:spacing w:val="8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военной</w:t>
      </w:r>
      <w:r w:rsidRPr="00250C74">
        <w:rPr>
          <w:spacing w:val="8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операции</w:t>
      </w:r>
      <w:r w:rsidRPr="00250C74">
        <w:rPr>
          <w:spacing w:val="8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(далее</w:t>
      </w:r>
      <w:r w:rsidRPr="00250C74">
        <w:rPr>
          <w:spacing w:val="74"/>
          <w:w w:val="105"/>
          <w:sz w:val="24"/>
          <w:szCs w:val="24"/>
        </w:rPr>
        <w:t xml:space="preserve"> </w:t>
      </w:r>
      <w:r w:rsidRPr="00250C74">
        <w:rPr>
          <w:color w:val="151515"/>
          <w:w w:val="105"/>
          <w:sz w:val="24"/>
          <w:szCs w:val="24"/>
        </w:rPr>
        <w:t>-</w:t>
      </w:r>
      <w:r w:rsidRPr="00250C74">
        <w:rPr>
          <w:color w:val="151515"/>
          <w:spacing w:val="4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CBO),</w:t>
      </w:r>
      <w:r w:rsidRPr="00250C74">
        <w:rPr>
          <w:spacing w:val="7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 xml:space="preserve">детям </w:t>
      </w:r>
      <w:r w:rsidRPr="00250C74">
        <w:rPr>
          <w:w w:val="105"/>
          <w:sz w:val="24"/>
          <w:szCs w:val="24"/>
        </w:rPr>
        <w:t>граждан,</w:t>
      </w:r>
      <w:r w:rsidRPr="00250C74">
        <w:rPr>
          <w:spacing w:val="4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участвующих</w:t>
      </w:r>
      <w:r w:rsidRPr="00250C74">
        <w:rPr>
          <w:spacing w:val="40"/>
          <w:w w:val="105"/>
          <w:sz w:val="24"/>
          <w:szCs w:val="24"/>
        </w:rPr>
        <w:t xml:space="preserve"> </w:t>
      </w:r>
      <w:r w:rsidRPr="00250C74">
        <w:rPr>
          <w:color w:val="0F0F0F"/>
          <w:w w:val="105"/>
          <w:sz w:val="24"/>
          <w:szCs w:val="24"/>
        </w:rPr>
        <w:t>в</w:t>
      </w:r>
      <w:r w:rsidRPr="00250C74">
        <w:rPr>
          <w:color w:val="0F0F0F"/>
          <w:spacing w:val="33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специальной</w:t>
      </w:r>
      <w:r w:rsidRPr="00250C74">
        <w:rPr>
          <w:spacing w:val="4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военной</w:t>
      </w:r>
      <w:r w:rsidRPr="00250C74">
        <w:rPr>
          <w:spacing w:val="4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операции,</w:t>
      </w:r>
      <w:r w:rsidRPr="00250C74">
        <w:rPr>
          <w:spacing w:val="4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из</w:t>
      </w:r>
      <w:r w:rsidRPr="00250C74">
        <w:rPr>
          <w:spacing w:val="4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числа</w:t>
      </w:r>
      <w:r w:rsidRPr="00250C74">
        <w:rPr>
          <w:spacing w:val="4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 xml:space="preserve">граждан, </w:t>
      </w:r>
      <w:r w:rsidRPr="00250C74">
        <w:rPr>
          <w:spacing w:val="-2"/>
          <w:w w:val="105"/>
          <w:sz w:val="24"/>
          <w:szCs w:val="24"/>
        </w:rPr>
        <w:t>призванных</w:t>
      </w:r>
      <w:r w:rsidRPr="00250C74">
        <w:rPr>
          <w:sz w:val="24"/>
          <w:szCs w:val="24"/>
        </w:rPr>
        <w:tab/>
      </w:r>
      <w:r w:rsidRPr="00250C74">
        <w:rPr>
          <w:sz w:val="24"/>
          <w:szCs w:val="24"/>
        </w:rPr>
        <w:tab/>
      </w:r>
      <w:r w:rsidRPr="00250C74">
        <w:rPr>
          <w:sz w:val="24"/>
          <w:szCs w:val="24"/>
        </w:rPr>
        <w:tab/>
      </w:r>
      <w:r w:rsidRPr="00250C74">
        <w:rPr>
          <w:spacing w:val="-57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на</w:t>
      </w:r>
      <w:r w:rsidRPr="00250C74">
        <w:rPr>
          <w:sz w:val="24"/>
          <w:szCs w:val="24"/>
        </w:rPr>
        <w:tab/>
      </w:r>
      <w:r w:rsidRPr="00250C74">
        <w:rPr>
          <w:spacing w:val="-2"/>
          <w:w w:val="105"/>
          <w:sz w:val="24"/>
          <w:szCs w:val="24"/>
        </w:rPr>
        <w:t>военную</w:t>
      </w:r>
      <w:r w:rsidRPr="00250C74">
        <w:rPr>
          <w:sz w:val="24"/>
          <w:szCs w:val="24"/>
        </w:rPr>
        <w:tab/>
      </w:r>
      <w:r w:rsidRPr="00250C74">
        <w:rPr>
          <w:sz w:val="24"/>
          <w:szCs w:val="24"/>
        </w:rPr>
        <w:tab/>
      </w:r>
      <w:r w:rsidRPr="00250C74">
        <w:rPr>
          <w:sz w:val="24"/>
          <w:szCs w:val="24"/>
        </w:rPr>
        <w:tab/>
      </w:r>
      <w:r w:rsidRPr="00250C74">
        <w:rPr>
          <w:spacing w:val="-2"/>
          <w:w w:val="105"/>
          <w:sz w:val="24"/>
          <w:szCs w:val="24"/>
        </w:rPr>
        <w:t>службу</w:t>
      </w:r>
      <w:r w:rsidRPr="00250C74">
        <w:rPr>
          <w:sz w:val="24"/>
          <w:szCs w:val="24"/>
        </w:rPr>
        <w:tab/>
      </w:r>
      <w:r w:rsidRPr="00250C74">
        <w:rPr>
          <w:sz w:val="24"/>
          <w:szCs w:val="24"/>
        </w:rPr>
        <w:tab/>
      </w:r>
      <w:r w:rsidRPr="00250C74">
        <w:rPr>
          <w:spacing w:val="-6"/>
          <w:w w:val="105"/>
          <w:sz w:val="24"/>
          <w:szCs w:val="24"/>
        </w:rPr>
        <w:t>по</w:t>
      </w:r>
      <w:r w:rsidRPr="00250C74">
        <w:rPr>
          <w:sz w:val="24"/>
          <w:szCs w:val="24"/>
        </w:rPr>
        <w:tab/>
      </w:r>
      <w:r w:rsidRPr="00250C74">
        <w:rPr>
          <w:sz w:val="24"/>
          <w:szCs w:val="24"/>
        </w:rPr>
        <w:tab/>
      </w:r>
      <w:r w:rsidRPr="00250C74">
        <w:rPr>
          <w:spacing w:val="-2"/>
          <w:w w:val="105"/>
          <w:sz w:val="24"/>
          <w:szCs w:val="24"/>
        </w:rPr>
        <w:t>мобилизации</w:t>
      </w:r>
      <w:r w:rsidR="00250C74">
        <w:rPr>
          <w:sz w:val="24"/>
          <w:szCs w:val="24"/>
        </w:rPr>
        <w:t xml:space="preserve"> </w:t>
      </w:r>
      <w:r w:rsidRPr="00250C74">
        <w:rPr>
          <w:color w:val="0E0E0E"/>
          <w:spacing w:val="-10"/>
          <w:w w:val="105"/>
          <w:sz w:val="24"/>
          <w:szCs w:val="24"/>
        </w:rPr>
        <w:t>в</w:t>
      </w:r>
      <w:r w:rsidRPr="00250C74">
        <w:rPr>
          <w:color w:val="0E0E0E"/>
          <w:sz w:val="24"/>
          <w:szCs w:val="24"/>
        </w:rPr>
        <w:tab/>
      </w:r>
      <w:r w:rsidRPr="00250C74">
        <w:rPr>
          <w:spacing w:val="-2"/>
          <w:w w:val="105"/>
          <w:sz w:val="24"/>
          <w:szCs w:val="24"/>
        </w:rPr>
        <w:t>Вооруженные</w:t>
      </w:r>
      <w:r w:rsidR="00250C74">
        <w:rPr>
          <w:sz w:val="24"/>
          <w:szCs w:val="24"/>
        </w:rPr>
        <w:t xml:space="preserve"> </w:t>
      </w:r>
      <w:r w:rsidRPr="00250C74">
        <w:rPr>
          <w:spacing w:val="-4"/>
          <w:w w:val="105"/>
          <w:sz w:val="24"/>
          <w:szCs w:val="24"/>
        </w:rPr>
        <w:t xml:space="preserve">Силы </w:t>
      </w:r>
      <w:r w:rsidRPr="00250C74">
        <w:rPr>
          <w:spacing w:val="-2"/>
          <w:w w:val="105"/>
          <w:sz w:val="24"/>
          <w:szCs w:val="24"/>
        </w:rPr>
        <w:t>Российской</w:t>
      </w:r>
      <w:r w:rsidRPr="00250C74">
        <w:rPr>
          <w:sz w:val="24"/>
          <w:szCs w:val="24"/>
        </w:rPr>
        <w:tab/>
      </w:r>
      <w:r w:rsidR="00250C74">
        <w:rPr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>Федерации,</w:t>
      </w:r>
      <w:r w:rsidRPr="00250C74">
        <w:rPr>
          <w:sz w:val="24"/>
          <w:szCs w:val="24"/>
        </w:rPr>
        <w:tab/>
      </w:r>
      <w:r w:rsidRPr="00250C74">
        <w:rPr>
          <w:w w:val="105"/>
          <w:sz w:val="24"/>
          <w:szCs w:val="24"/>
        </w:rPr>
        <w:t>военнослужащих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и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лиц,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проходящих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службу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 xml:space="preserve">в </w:t>
      </w:r>
      <w:r w:rsidRPr="00250C74">
        <w:rPr>
          <w:spacing w:val="-2"/>
          <w:w w:val="105"/>
          <w:sz w:val="24"/>
          <w:szCs w:val="24"/>
        </w:rPr>
        <w:t>национальной</w:t>
      </w:r>
      <w:r w:rsidRPr="00250C74">
        <w:rPr>
          <w:spacing w:val="38"/>
          <w:w w:val="105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>гвардии</w:t>
      </w:r>
      <w:r w:rsidRPr="00250C74">
        <w:rPr>
          <w:spacing w:val="23"/>
          <w:w w:val="105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>Российской</w:t>
      </w:r>
      <w:r w:rsidRPr="00250C74">
        <w:rPr>
          <w:spacing w:val="32"/>
          <w:w w:val="105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>Федерации,</w:t>
      </w:r>
      <w:r w:rsidRPr="00250C74">
        <w:rPr>
          <w:spacing w:val="32"/>
          <w:w w:val="105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>граждан,</w:t>
      </w:r>
      <w:r w:rsidRPr="00250C74">
        <w:rPr>
          <w:spacing w:val="19"/>
          <w:w w:val="105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>проходящих</w:t>
      </w:r>
      <w:r w:rsidRPr="00250C74">
        <w:rPr>
          <w:spacing w:val="22"/>
          <w:w w:val="105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 xml:space="preserve">военную </w:t>
      </w:r>
      <w:r w:rsidRPr="00250C74">
        <w:rPr>
          <w:w w:val="105"/>
          <w:sz w:val="24"/>
          <w:szCs w:val="24"/>
        </w:rPr>
        <w:t>службу</w:t>
      </w:r>
      <w:r w:rsidRPr="00250C74">
        <w:rPr>
          <w:spacing w:val="8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в</w:t>
      </w:r>
      <w:r w:rsidRPr="00250C74">
        <w:rPr>
          <w:spacing w:val="8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батальонах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«Алга»</w:t>
      </w:r>
      <w:r w:rsidRPr="00250C74">
        <w:rPr>
          <w:spacing w:val="8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и</w:t>
      </w:r>
      <w:r w:rsidRPr="00250C74">
        <w:rPr>
          <w:spacing w:val="8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«Тимер»,</w:t>
      </w:r>
      <w:r w:rsidRPr="00250C74">
        <w:rPr>
          <w:spacing w:val="8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сформированных</w:t>
      </w:r>
      <w:r w:rsidRPr="00250C74">
        <w:rPr>
          <w:spacing w:val="8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в</w:t>
      </w:r>
      <w:r w:rsidRPr="00250C74">
        <w:rPr>
          <w:spacing w:val="8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Республике Татарстан,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граждан,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добровольно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выполняющих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военные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задачи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в</w:t>
      </w:r>
      <w:r w:rsidRPr="00250C74">
        <w:rPr>
          <w:spacing w:val="8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 xml:space="preserve">ходе </w:t>
      </w:r>
      <w:r w:rsidRPr="00250C74">
        <w:rPr>
          <w:spacing w:val="-2"/>
          <w:w w:val="105"/>
          <w:sz w:val="24"/>
          <w:szCs w:val="24"/>
        </w:rPr>
        <w:t>специальной</w:t>
      </w:r>
      <w:r w:rsidRPr="00250C74">
        <w:rPr>
          <w:spacing w:val="18"/>
          <w:w w:val="105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>военной</w:t>
      </w:r>
      <w:r w:rsidRPr="00250C74">
        <w:rPr>
          <w:spacing w:val="12"/>
          <w:w w:val="105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>операции,</w:t>
      </w:r>
      <w:r w:rsidRPr="00250C74">
        <w:rPr>
          <w:spacing w:val="13"/>
          <w:w w:val="105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>сотрудников</w:t>
      </w:r>
      <w:r w:rsidRPr="00250C74">
        <w:rPr>
          <w:spacing w:val="18"/>
          <w:w w:val="105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>Министерства</w:t>
      </w:r>
      <w:r w:rsidRPr="00250C74">
        <w:rPr>
          <w:spacing w:val="18"/>
          <w:w w:val="105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>внутренних</w:t>
      </w:r>
      <w:r w:rsidRPr="00250C74">
        <w:rPr>
          <w:spacing w:val="10"/>
          <w:w w:val="105"/>
          <w:sz w:val="24"/>
          <w:szCs w:val="24"/>
        </w:rPr>
        <w:t xml:space="preserve"> </w:t>
      </w:r>
      <w:r w:rsidRPr="00250C74">
        <w:rPr>
          <w:spacing w:val="-2"/>
          <w:w w:val="105"/>
          <w:sz w:val="24"/>
          <w:szCs w:val="24"/>
        </w:rPr>
        <w:t xml:space="preserve">дел </w:t>
      </w:r>
      <w:r w:rsidRPr="00250C74">
        <w:rPr>
          <w:color w:val="0C0C0C"/>
          <w:spacing w:val="-2"/>
          <w:w w:val="105"/>
          <w:sz w:val="24"/>
          <w:szCs w:val="24"/>
        </w:rPr>
        <w:t xml:space="preserve">по </w:t>
      </w:r>
      <w:r w:rsidRPr="00250C74">
        <w:rPr>
          <w:w w:val="105"/>
          <w:sz w:val="24"/>
          <w:szCs w:val="24"/>
        </w:rPr>
        <w:t>Республике</w:t>
      </w:r>
      <w:r w:rsidRPr="00250C74">
        <w:rPr>
          <w:spacing w:val="8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Татарстан,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командированных</w:t>
      </w:r>
      <w:r w:rsidRPr="00250C74">
        <w:rPr>
          <w:spacing w:val="80"/>
          <w:w w:val="105"/>
          <w:sz w:val="24"/>
          <w:szCs w:val="24"/>
        </w:rPr>
        <w:t xml:space="preserve"> </w:t>
      </w:r>
      <w:r w:rsidRPr="00250C74">
        <w:rPr>
          <w:color w:val="282828"/>
          <w:w w:val="105"/>
          <w:sz w:val="24"/>
          <w:szCs w:val="24"/>
        </w:rPr>
        <w:t>в</w:t>
      </w:r>
      <w:r w:rsidRPr="00250C74">
        <w:rPr>
          <w:color w:val="282828"/>
          <w:spacing w:val="8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зону</w:t>
      </w:r>
      <w:r w:rsidRPr="00250C74">
        <w:rPr>
          <w:spacing w:val="8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проведения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специальной военной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операции,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а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также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детям</w:t>
      </w:r>
      <w:r w:rsidRPr="00250C74">
        <w:rPr>
          <w:spacing w:val="80"/>
          <w:w w:val="150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вышеуказанных</w:t>
      </w:r>
      <w:r w:rsidRPr="00250C74">
        <w:rPr>
          <w:spacing w:val="40"/>
          <w:w w:val="105"/>
          <w:sz w:val="24"/>
          <w:szCs w:val="24"/>
        </w:rPr>
        <w:t xml:space="preserve">  </w:t>
      </w:r>
      <w:r w:rsidRPr="00250C74">
        <w:rPr>
          <w:w w:val="105"/>
          <w:sz w:val="24"/>
          <w:szCs w:val="24"/>
        </w:rPr>
        <w:t>категорий</w:t>
      </w:r>
      <w:r w:rsidRPr="00250C74">
        <w:rPr>
          <w:spacing w:val="40"/>
          <w:w w:val="105"/>
          <w:sz w:val="24"/>
          <w:szCs w:val="24"/>
        </w:rPr>
        <w:t xml:space="preserve">  </w:t>
      </w:r>
      <w:r w:rsidRPr="00250C74">
        <w:rPr>
          <w:w w:val="105"/>
          <w:sz w:val="24"/>
          <w:szCs w:val="24"/>
        </w:rPr>
        <w:t>граждан, погибших</w:t>
      </w:r>
      <w:r w:rsidRPr="00250C74">
        <w:rPr>
          <w:spacing w:val="2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(умерших)</w:t>
      </w:r>
      <w:r w:rsidRPr="00250C74">
        <w:rPr>
          <w:spacing w:val="4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в</w:t>
      </w:r>
      <w:r w:rsidRPr="00250C74">
        <w:rPr>
          <w:spacing w:val="-13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результате</w:t>
      </w:r>
      <w:r w:rsidRPr="00250C74">
        <w:rPr>
          <w:spacing w:val="9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участия</w:t>
      </w:r>
      <w:r w:rsidRPr="00250C74">
        <w:rPr>
          <w:spacing w:val="2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в</w:t>
      </w:r>
      <w:r w:rsidRPr="00250C74">
        <w:rPr>
          <w:spacing w:val="-13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специальной</w:t>
      </w:r>
      <w:r w:rsidRPr="00250C74">
        <w:rPr>
          <w:spacing w:val="4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военной</w:t>
      </w:r>
      <w:r w:rsidRPr="00250C74">
        <w:rPr>
          <w:spacing w:val="-1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операции на основании</w:t>
      </w:r>
      <w:r w:rsidRPr="00250C74">
        <w:rPr>
          <w:spacing w:val="40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ходатайства</w:t>
      </w:r>
      <w:r w:rsidRPr="00250C74">
        <w:rPr>
          <w:spacing w:val="56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Руководителей</w:t>
      </w:r>
      <w:r w:rsidRPr="00250C74">
        <w:rPr>
          <w:spacing w:val="58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общеобразовательных</w:t>
      </w:r>
      <w:r w:rsidRPr="00250C74">
        <w:rPr>
          <w:spacing w:val="26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учреждений</w:t>
      </w:r>
      <w:r w:rsidRPr="00250C74">
        <w:rPr>
          <w:spacing w:val="53"/>
          <w:w w:val="105"/>
          <w:sz w:val="24"/>
          <w:szCs w:val="24"/>
        </w:rPr>
        <w:t xml:space="preserve"> </w:t>
      </w:r>
      <w:r w:rsidRPr="00250C74">
        <w:rPr>
          <w:w w:val="105"/>
          <w:sz w:val="24"/>
          <w:szCs w:val="24"/>
        </w:rPr>
        <w:t>на</w:t>
      </w:r>
      <w:r w:rsidRPr="00250C74">
        <w:rPr>
          <w:w w:val="105"/>
          <w:sz w:val="24"/>
          <w:szCs w:val="24"/>
        </w:rPr>
        <w:t xml:space="preserve"> основании акта обследования семьи.</w:t>
      </w:r>
    </w:p>
    <w:p w:rsidR="00E44925" w:rsidRPr="00250C74" w:rsidRDefault="00250C74">
      <w:pPr>
        <w:pStyle w:val="afff4"/>
        <w:numPr>
          <w:ilvl w:val="1"/>
          <w:numId w:val="11"/>
        </w:numPr>
        <w:tabs>
          <w:tab w:val="left" w:pos="1885"/>
        </w:tabs>
        <w:spacing w:before="35" w:line="249" w:lineRule="auto"/>
        <w:ind w:left="470" w:right="544" w:firstLine="695"/>
        <w:jc w:val="both"/>
        <w:rPr>
          <w:sz w:val="24"/>
          <w:szCs w:val="24"/>
        </w:rPr>
      </w:pPr>
      <w:r>
        <w:rPr>
          <w:sz w:val="24"/>
          <w:szCs w:val="24"/>
        </w:rPr>
        <w:t>Представляет список обучаю</w:t>
      </w:r>
      <w:r w:rsidR="007225CE" w:rsidRPr="00250C74">
        <w:rPr>
          <w:sz w:val="24"/>
          <w:szCs w:val="24"/>
        </w:rPr>
        <w:t>щихся охваченных бесплатным</w:t>
      </w:r>
      <w:r w:rsidR="007225CE" w:rsidRPr="00250C74">
        <w:rPr>
          <w:spacing w:val="80"/>
          <w:sz w:val="24"/>
          <w:szCs w:val="24"/>
        </w:rPr>
        <w:t xml:space="preserve"> </w:t>
      </w:r>
      <w:r w:rsidR="007225CE" w:rsidRPr="00250C74">
        <w:rPr>
          <w:sz w:val="24"/>
          <w:szCs w:val="24"/>
        </w:rPr>
        <w:t>питанием</w:t>
      </w:r>
      <w:r w:rsidR="007225CE" w:rsidRPr="00250C74">
        <w:rPr>
          <w:spacing w:val="40"/>
          <w:sz w:val="24"/>
          <w:szCs w:val="24"/>
        </w:rPr>
        <w:t xml:space="preserve"> </w:t>
      </w:r>
      <w:r w:rsidR="007225CE" w:rsidRPr="00250C74">
        <w:rPr>
          <w:sz w:val="24"/>
          <w:szCs w:val="24"/>
        </w:rPr>
        <w:t>в</w:t>
      </w:r>
      <w:r w:rsidR="007225CE" w:rsidRPr="00250C74">
        <w:rPr>
          <w:spacing w:val="40"/>
          <w:sz w:val="24"/>
          <w:szCs w:val="24"/>
        </w:rPr>
        <w:t xml:space="preserve"> </w:t>
      </w:r>
      <w:r w:rsidR="007225CE" w:rsidRPr="00250C74">
        <w:rPr>
          <w:sz w:val="24"/>
          <w:szCs w:val="24"/>
        </w:rPr>
        <w:t>MK</w:t>
      </w:r>
      <w:r w:rsidR="007225CE" w:rsidRPr="00250C74">
        <w:rPr>
          <w:sz w:val="24"/>
          <w:szCs w:val="24"/>
        </w:rPr>
        <w:t>У</w:t>
      </w:r>
      <w:r w:rsidR="007225CE" w:rsidRPr="00250C74">
        <w:rPr>
          <w:spacing w:val="40"/>
          <w:sz w:val="24"/>
          <w:szCs w:val="24"/>
        </w:rPr>
        <w:t xml:space="preserve"> </w:t>
      </w:r>
      <w:r w:rsidR="007225CE" w:rsidRPr="00250C74">
        <w:rPr>
          <w:sz w:val="24"/>
          <w:szCs w:val="24"/>
        </w:rPr>
        <w:t>«Управление</w:t>
      </w:r>
      <w:r w:rsidR="007225CE" w:rsidRPr="00250C74">
        <w:rPr>
          <w:spacing w:val="40"/>
          <w:sz w:val="24"/>
          <w:szCs w:val="24"/>
        </w:rPr>
        <w:t xml:space="preserve"> </w:t>
      </w:r>
      <w:r w:rsidR="007225CE" w:rsidRPr="00250C74">
        <w:rPr>
          <w:sz w:val="24"/>
          <w:szCs w:val="24"/>
        </w:rPr>
        <w:t>образования</w:t>
      </w:r>
      <w:r w:rsidR="007225CE" w:rsidRPr="00250C74">
        <w:rPr>
          <w:spacing w:val="40"/>
          <w:sz w:val="24"/>
          <w:szCs w:val="24"/>
        </w:rPr>
        <w:t xml:space="preserve"> </w:t>
      </w:r>
      <w:r w:rsidR="007225CE" w:rsidRPr="00250C74">
        <w:rPr>
          <w:sz w:val="24"/>
          <w:szCs w:val="24"/>
        </w:rPr>
        <w:t>Тукаевского</w:t>
      </w:r>
      <w:r w:rsidR="007225CE" w:rsidRPr="00250C74">
        <w:rPr>
          <w:spacing w:val="40"/>
          <w:sz w:val="24"/>
          <w:szCs w:val="24"/>
        </w:rPr>
        <w:t xml:space="preserve"> </w:t>
      </w:r>
      <w:r w:rsidR="007225CE" w:rsidRPr="00250C74">
        <w:rPr>
          <w:sz w:val="24"/>
          <w:szCs w:val="24"/>
        </w:rPr>
        <w:t>муниципального района PT».</w:t>
      </w:r>
    </w:p>
    <w:p w:rsidR="00E44925" w:rsidRPr="00250C74" w:rsidRDefault="007225CE">
      <w:pPr>
        <w:pStyle w:val="afff4"/>
        <w:numPr>
          <w:ilvl w:val="1"/>
          <w:numId w:val="11"/>
        </w:numPr>
        <w:tabs>
          <w:tab w:val="left" w:pos="1810"/>
        </w:tabs>
        <w:spacing w:line="247" w:lineRule="auto"/>
        <w:ind w:left="475" w:right="570" w:firstLine="696"/>
        <w:jc w:val="both"/>
        <w:rPr>
          <w:sz w:val="24"/>
          <w:szCs w:val="24"/>
        </w:rPr>
      </w:pPr>
      <w:r w:rsidRPr="00250C74">
        <w:rPr>
          <w:sz w:val="24"/>
          <w:szCs w:val="24"/>
        </w:rPr>
        <w:t xml:space="preserve">При изменении количества детей, относящихся </w:t>
      </w:r>
      <w:r w:rsidRPr="00250C74">
        <w:rPr>
          <w:color w:val="111111"/>
          <w:sz w:val="24"/>
          <w:szCs w:val="24"/>
        </w:rPr>
        <w:t xml:space="preserve">к </w:t>
      </w:r>
      <w:r w:rsidRPr="00250C74">
        <w:rPr>
          <w:sz w:val="24"/>
          <w:szCs w:val="24"/>
        </w:rPr>
        <w:t>категориям, указанным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в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п.1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данного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Полож</w:t>
      </w:r>
      <w:r w:rsidRPr="00250C74">
        <w:rPr>
          <w:sz w:val="24"/>
          <w:szCs w:val="24"/>
        </w:rPr>
        <w:t>ения,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уведомлять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MK</w:t>
      </w:r>
      <w:r w:rsidRPr="00250C74">
        <w:rPr>
          <w:sz w:val="24"/>
          <w:szCs w:val="24"/>
        </w:rPr>
        <w:t>У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«Управление образования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Тукаевского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муниципального района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PT»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в трехдневный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срок.</w:t>
      </w:r>
    </w:p>
    <w:p w:rsidR="00E44925" w:rsidRPr="00250C74" w:rsidRDefault="007225CE">
      <w:pPr>
        <w:pStyle w:val="afff4"/>
        <w:numPr>
          <w:ilvl w:val="0"/>
          <w:numId w:val="11"/>
        </w:numPr>
        <w:tabs>
          <w:tab w:val="left" w:pos="1455"/>
        </w:tabs>
        <w:spacing w:before="1"/>
        <w:ind w:left="1455" w:hanging="277"/>
        <w:jc w:val="both"/>
        <w:rPr>
          <w:sz w:val="24"/>
          <w:szCs w:val="24"/>
        </w:rPr>
      </w:pPr>
      <w:r w:rsidRPr="00250C74">
        <w:rPr>
          <w:sz w:val="24"/>
          <w:szCs w:val="24"/>
        </w:rPr>
        <w:t>Классные</w:t>
      </w:r>
      <w:r w:rsidRPr="00250C74">
        <w:rPr>
          <w:spacing w:val="46"/>
          <w:sz w:val="24"/>
          <w:szCs w:val="24"/>
        </w:rPr>
        <w:t xml:space="preserve"> </w:t>
      </w:r>
      <w:r w:rsidRPr="00250C74">
        <w:rPr>
          <w:spacing w:val="-2"/>
          <w:sz w:val="24"/>
          <w:szCs w:val="24"/>
        </w:rPr>
        <w:t>руководители:</w:t>
      </w:r>
    </w:p>
    <w:p w:rsidR="00E44925" w:rsidRPr="00250C74" w:rsidRDefault="007225CE">
      <w:pPr>
        <w:pStyle w:val="afff4"/>
        <w:numPr>
          <w:ilvl w:val="1"/>
          <w:numId w:val="11"/>
        </w:numPr>
        <w:tabs>
          <w:tab w:val="left" w:pos="1747"/>
        </w:tabs>
        <w:spacing w:before="7" w:line="247" w:lineRule="auto"/>
        <w:ind w:left="485" w:right="532" w:firstLine="697"/>
        <w:jc w:val="both"/>
        <w:rPr>
          <w:sz w:val="24"/>
          <w:szCs w:val="24"/>
        </w:rPr>
      </w:pPr>
      <w:r w:rsidRPr="00250C74">
        <w:rPr>
          <w:sz w:val="24"/>
          <w:szCs w:val="24"/>
        </w:rPr>
        <w:t xml:space="preserve">Принимают от родителей, законных представителей заявления на предоставление бесплатного питания по форме, согласно приложению 1 к </w:t>
      </w:r>
      <w:r w:rsidRPr="00250C74">
        <w:rPr>
          <w:sz w:val="24"/>
          <w:szCs w:val="24"/>
        </w:rPr>
        <w:t>настоящему Положению;</w:t>
      </w:r>
    </w:p>
    <w:p w:rsidR="00E44925" w:rsidRPr="00250C74" w:rsidRDefault="007225CE">
      <w:pPr>
        <w:pStyle w:val="afff4"/>
        <w:numPr>
          <w:ilvl w:val="1"/>
          <w:numId w:val="11"/>
        </w:numPr>
        <w:tabs>
          <w:tab w:val="left" w:pos="1757"/>
        </w:tabs>
        <w:spacing w:line="249" w:lineRule="auto"/>
        <w:ind w:left="487" w:right="533" w:firstLine="700"/>
        <w:jc w:val="both"/>
        <w:rPr>
          <w:sz w:val="24"/>
          <w:szCs w:val="24"/>
        </w:rPr>
      </w:pPr>
      <w:r w:rsidRPr="00250C74">
        <w:rPr>
          <w:sz w:val="24"/>
          <w:szCs w:val="24"/>
        </w:rPr>
        <w:t>Направляют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заявления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на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рассмотрение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комиссии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в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течение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трех дней со дня получения;</w:t>
      </w:r>
    </w:p>
    <w:p w:rsidR="00E44925" w:rsidRPr="00250C74" w:rsidRDefault="007225CE">
      <w:pPr>
        <w:pStyle w:val="afff4"/>
        <w:numPr>
          <w:ilvl w:val="1"/>
          <w:numId w:val="11"/>
        </w:numPr>
        <w:tabs>
          <w:tab w:val="left" w:pos="1852"/>
        </w:tabs>
        <w:spacing w:before="64" w:line="244" w:lineRule="auto"/>
        <w:ind w:left="422" w:right="584" w:firstLine="702"/>
        <w:jc w:val="both"/>
        <w:rPr>
          <w:sz w:val="24"/>
          <w:szCs w:val="24"/>
        </w:rPr>
      </w:pPr>
      <w:r w:rsidRPr="00250C74">
        <w:rPr>
          <w:sz w:val="24"/>
          <w:szCs w:val="24"/>
        </w:rPr>
        <w:t xml:space="preserve">Вносят на рассмотрение районной комиссии предложения родительского комитета о проведении обследования малообеспеченных семей </w:t>
      </w:r>
      <w:r w:rsidRPr="00250C74">
        <w:rPr>
          <w:color w:val="131313"/>
          <w:sz w:val="24"/>
          <w:szCs w:val="24"/>
        </w:rPr>
        <w:t xml:space="preserve">и </w:t>
      </w:r>
      <w:r w:rsidRPr="00250C74">
        <w:rPr>
          <w:sz w:val="24"/>
          <w:szCs w:val="24"/>
        </w:rPr>
        <w:t>семей, находящихся в со</w:t>
      </w:r>
      <w:r w:rsidRPr="00250C74">
        <w:rPr>
          <w:sz w:val="24"/>
          <w:szCs w:val="24"/>
        </w:rPr>
        <w:t xml:space="preserve">циально опасном положении, их жилищных условий, определении их материального состояния в целях принятия решения </w:t>
      </w:r>
      <w:r w:rsidRPr="00250C74">
        <w:rPr>
          <w:color w:val="0F0F0F"/>
          <w:sz w:val="24"/>
          <w:szCs w:val="24"/>
        </w:rPr>
        <w:t xml:space="preserve">о </w:t>
      </w:r>
      <w:r w:rsidRPr="00250C74">
        <w:rPr>
          <w:sz w:val="24"/>
          <w:szCs w:val="24"/>
        </w:rPr>
        <w:t>предоставлении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мер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социальной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поддержки,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либо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об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отказе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в предоставлении мер социальной поддержки;</w:t>
      </w:r>
    </w:p>
    <w:p w:rsidR="00E44925" w:rsidRPr="00250C74" w:rsidRDefault="007225CE">
      <w:pPr>
        <w:pStyle w:val="afff4"/>
        <w:numPr>
          <w:ilvl w:val="1"/>
          <w:numId w:val="11"/>
        </w:numPr>
        <w:tabs>
          <w:tab w:val="left" w:pos="1613"/>
        </w:tabs>
        <w:spacing w:line="306" w:lineRule="exact"/>
        <w:ind w:left="1613" w:hanging="488"/>
        <w:jc w:val="both"/>
        <w:rPr>
          <w:sz w:val="24"/>
          <w:szCs w:val="24"/>
        </w:rPr>
      </w:pPr>
      <w:r w:rsidRPr="00250C74">
        <w:rPr>
          <w:sz w:val="24"/>
          <w:szCs w:val="24"/>
        </w:rPr>
        <w:t>Ведут</w:t>
      </w:r>
      <w:r w:rsidRPr="00250C74">
        <w:rPr>
          <w:spacing w:val="28"/>
          <w:sz w:val="24"/>
          <w:szCs w:val="24"/>
        </w:rPr>
        <w:t xml:space="preserve"> </w:t>
      </w:r>
      <w:r w:rsidRPr="00250C74">
        <w:rPr>
          <w:sz w:val="24"/>
          <w:szCs w:val="24"/>
        </w:rPr>
        <w:t>учет</w:t>
      </w:r>
      <w:r w:rsidRPr="00250C74">
        <w:rPr>
          <w:spacing w:val="23"/>
          <w:sz w:val="24"/>
          <w:szCs w:val="24"/>
        </w:rPr>
        <w:t xml:space="preserve"> </w:t>
      </w:r>
      <w:r w:rsidRPr="00250C74">
        <w:rPr>
          <w:sz w:val="24"/>
          <w:szCs w:val="24"/>
        </w:rPr>
        <w:t>питания</w:t>
      </w:r>
      <w:r w:rsidRPr="00250C74">
        <w:rPr>
          <w:spacing w:val="34"/>
          <w:sz w:val="24"/>
          <w:szCs w:val="24"/>
        </w:rPr>
        <w:t xml:space="preserve"> </w:t>
      </w:r>
      <w:r w:rsidRPr="00250C74">
        <w:rPr>
          <w:sz w:val="24"/>
          <w:szCs w:val="24"/>
        </w:rPr>
        <w:t>всех</w:t>
      </w:r>
      <w:r w:rsidRPr="00250C74">
        <w:rPr>
          <w:spacing w:val="22"/>
          <w:sz w:val="24"/>
          <w:szCs w:val="24"/>
        </w:rPr>
        <w:t xml:space="preserve"> </w:t>
      </w:r>
      <w:r w:rsidRPr="00250C74">
        <w:rPr>
          <w:sz w:val="24"/>
          <w:szCs w:val="24"/>
        </w:rPr>
        <w:t>обучающихся</w:t>
      </w:r>
      <w:r w:rsidRPr="00250C74">
        <w:rPr>
          <w:spacing w:val="47"/>
          <w:sz w:val="24"/>
          <w:szCs w:val="24"/>
        </w:rPr>
        <w:t xml:space="preserve"> </w:t>
      </w:r>
      <w:r w:rsidRPr="00250C74">
        <w:rPr>
          <w:sz w:val="24"/>
          <w:szCs w:val="24"/>
        </w:rPr>
        <w:t>в</w:t>
      </w:r>
      <w:r w:rsidRPr="00250C74">
        <w:rPr>
          <w:spacing w:val="3"/>
          <w:sz w:val="24"/>
          <w:szCs w:val="24"/>
        </w:rPr>
        <w:t xml:space="preserve"> </w:t>
      </w:r>
      <w:r w:rsidRPr="00250C74">
        <w:rPr>
          <w:sz w:val="24"/>
          <w:szCs w:val="24"/>
        </w:rPr>
        <w:t>класс</w:t>
      </w:r>
      <w:r w:rsidRPr="00250C74">
        <w:rPr>
          <w:sz w:val="24"/>
          <w:szCs w:val="24"/>
        </w:rPr>
        <w:t>е</w:t>
      </w:r>
      <w:r w:rsidRPr="00250C74">
        <w:rPr>
          <w:spacing w:val="21"/>
          <w:sz w:val="24"/>
          <w:szCs w:val="24"/>
        </w:rPr>
        <w:t xml:space="preserve"> </w:t>
      </w:r>
      <w:r w:rsidRPr="00250C74">
        <w:rPr>
          <w:sz w:val="24"/>
          <w:szCs w:val="24"/>
        </w:rPr>
        <w:t>и</w:t>
      </w:r>
      <w:r w:rsidRPr="00250C74">
        <w:rPr>
          <w:spacing w:val="18"/>
          <w:sz w:val="24"/>
          <w:szCs w:val="24"/>
        </w:rPr>
        <w:t xml:space="preserve"> </w:t>
      </w:r>
      <w:r w:rsidRPr="00250C74">
        <w:rPr>
          <w:sz w:val="24"/>
          <w:szCs w:val="24"/>
        </w:rPr>
        <w:t>по</w:t>
      </w:r>
      <w:r w:rsidRPr="00250C74">
        <w:rPr>
          <w:spacing w:val="10"/>
          <w:sz w:val="24"/>
          <w:szCs w:val="24"/>
        </w:rPr>
        <w:t xml:space="preserve"> </w:t>
      </w:r>
      <w:r w:rsidRPr="00250C74">
        <w:rPr>
          <w:spacing w:val="-2"/>
          <w:sz w:val="24"/>
          <w:szCs w:val="24"/>
        </w:rPr>
        <w:t>категориям;</w:t>
      </w:r>
    </w:p>
    <w:p w:rsidR="00E44925" w:rsidRPr="00250C74" w:rsidRDefault="007225CE">
      <w:pPr>
        <w:pStyle w:val="afff4"/>
        <w:numPr>
          <w:ilvl w:val="1"/>
          <w:numId w:val="11"/>
        </w:numPr>
        <w:tabs>
          <w:tab w:val="left" w:pos="1680"/>
        </w:tabs>
        <w:spacing w:before="11" w:line="249" w:lineRule="auto"/>
        <w:ind w:left="427" w:right="609" w:firstLine="697"/>
        <w:rPr>
          <w:sz w:val="24"/>
          <w:szCs w:val="24"/>
        </w:rPr>
      </w:pPr>
      <w:r w:rsidRPr="00250C74">
        <w:rPr>
          <w:sz w:val="24"/>
          <w:szCs w:val="24"/>
        </w:rPr>
        <w:t>Присутствуют</w:t>
      </w:r>
      <w:r w:rsidRPr="00250C74">
        <w:rPr>
          <w:spacing w:val="80"/>
          <w:sz w:val="24"/>
          <w:szCs w:val="24"/>
        </w:rPr>
        <w:t xml:space="preserve"> </w:t>
      </w:r>
      <w:r w:rsidRPr="00250C74">
        <w:rPr>
          <w:color w:val="0E0E0E"/>
          <w:sz w:val="24"/>
          <w:szCs w:val="24"/>
        </w:rPr>
        <w:t>в</w:t>
      </w:r>
      <w:r w:rsidRPr="00250C74">
        <w:rPr>
          <w:color w:val="0E0E0E"/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столовой</w:t>
      </w:r>
      <w:r w:rsidRPr="00250C74">
        <w:rPr>
          <w:spacing w:val="80"/>
          <w:sz w:val="24"/>
          <w:szCs w:val="24"/>
        </w:rPr>
        <w:t xml:space="preserve"> </w:t>
      </w:r>
      <w:r w:rsidRPr="00250C74">
        <w:rPr>
          <w:color w:val="0C0C0C"/>
          <w:sz w:val="24"/>
          <w:szCs w:val="24"/>
        </w:rPr>
        <w:t>во</w:t>
      </w:r>
      <w:r w:rsidRPr="00250C74">
        <w:rPr>
          <w:color w:val="0C0C0C"/>
          <w:spacing w:val="80"/>
          <w:sz w:val="24"/>
          <w:szCs w:val="24"/>
        </w:rPr>
        <w:t xml:space="preserve"> </w:t>
      </w:r>
      <w:r w:rsidRPr="00250C74">
        <w:rPr>
          <w:sz w:val="24"/>
          <w:szCs w:val="24"/>
        </w:rPr>
        <w:t>время</w:t>
      </w:r>
      <w:r w:rsidRPr="00250C74">
        <w:rPr>
          <w:spacing w:val="80"/>
          <w:sz w:val="24"/>
          <w:szCs w:val="24"/>
        </w:rPr>
        <w:t xml:space="preserve"> </w:t>
      </w:r>
      <w:r w:rsidRPr="00250C74">
        <w:rPr>
          <w:sz w:val="24"/>
          <w:szCs w:val="24"/>
        </w:rPr>
        <w:t>приема</w:t>
      </w:r>
      <w:r w:rsidRPr="00250C74">
        <w:rPr>
          <w:spacing w:val="80"/>
          <w:sz w:val="24"/>
          <w:szCs w:val="24"/>
        </w:rPr>
        <w:t xml:space="preserve"> </w:t>
      </w:r>
      <w:r w:rsidRPr="00250C74">
        <w:rPr>
          <w:sz w:val="24"/>
          <w:szCs w:val="24"/>
        </w:rPr>
        <w:t>питания</w:t>
      </w:r>
      <w:r w:rsidRPr="00250C74">
        <w:rPr>
          <w:spacing w:val="80"/>
          <w:sz w:val="24"/>
          <w:szCs w:val="24"/>
        </w:rPr>
        <w:t xml:space="preserve"> </w:t>
      </w:r>
      <w:r w:rsidRPr="00250C74">
        <w:rPr>
          <w:sz w:val="24"/>
          <w:szCs w:val="24"/>
        </w:rPr>
        <w:t xml:space="preserve">обучающихся </w:t>
      </w:r>
      <w:r w:rsidRPr="00250C74">
        <w:rPr>
          <w:spacing w:val="-2"/>
          <w:sz w:val="24"/>
          <w:szCs w:val="24"/>
        </w:rPr>
        <w:t>класса;</w:t>
      </w:r>
    </w:p>
    <w:p w:rsidR="00E44925" w:rsidRPr="00250C74" w:rsidRDefault="007225CE">
      <w:pPr>
        <w:pStyle w:val="afff4"/>
        <w:numPr>
          <w:ilvl w:val="1"/>
          <w:numId w:val="11"/>
        </w:numPr>
        <w:tabs>
          <w:tab w:val="left" w:pos="1675"/>
        </w:tabs>
        <w:spacing w:line="249" w:lineRule="auto"/>
        <w:ind w:left="432" w:right="586" w:firstLine="697"/>
        <w:rPr>
          <w:sz w:val="24"/>
          <w:szCs w:val="24"/>
        </w:rPr>
      </w:pPr>
      <w:r w:rsidRPr="00250C74">
        <w:rPr>
          <w:sz w:val="24"/>
          <w:szCs w:val="24"/>
        </w:rPr>
        <w:t>Ведут</w:t>
      </w:r>
      <w:r w:rsidRPr="00250C74">
        <w:rPr>
          <w:spacing w:val="80"/>
          <w:sz w:val="24"/>
          <w:szCs w:val="24"/>
        </w:rPr>
        <w:t xml:space="preserve"> </w:t>
      </w:r>
      <w:r w:rsidRPr="00250C74">
        <w:rPr>
          <w:sz w:val="24"/>
          <w:szCs w:val="24"/>
        </w:rPr>
        <w:t>разъяснительную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работу</w:t>
      </w:r>
      <w:r w:rsidRPr="00250C74">
        <w:rPr>
          <w:spacing w:val="80"/>
          <w:sz w:val="24"/>
          <w:szCs w:val="24"/>
        </w:rPr>
        <w:t xml:space="preserve"> </w:t>
      </w:r>
      <w:r w:rsidRPr="00250C74">
        <w:rPr>
          <w:sz w:val="24"/>
          <w:szCs w:val="24"/>
        </w:rPr>
        <w:t>среди</w:t>
      </w:r>
      <w:r w:rsidRPr="00250C74">
        <w:rPr>
          <w:spacing w:val="80"/>
          <w:sz w:val="24"/>
          <w:szCs w:val="24"/>
        </w:rPr>
        <w:t xml:space="preserve"> </w:t>
      </w:r>
      <w:r w:rsidRPr="00250C74">
        <w:rPr>
          <w:sz w:val="24"/>
          <w:szCs w:val="24"/>
        </w:rPr>
        <w:t>обучающихся</w:t>
      </w:r>
      <w:r w:rsidRPr="00250C74">
        <w:rPr>
          <w:spacing w:val="80"/>
          <w:sz w:val="24"/>
          <w:szCs w:val="24"/>
        </w:rPr>
        <w:t xml:space="preserve"> </w:t>
      </w:r>
      <w:r w:rsidRPr="00250C74">
        <w:rPr>
          <w:sz w:val="24"/>
          <w:szCs w:val="24"/>
        </w:rPr>
        <w:t>и</w:t>
      </w:r>
      <w:r w:rsidRPr="00250C74">
        <w:rPr>
          <w:spacing w:val="80"/>
          <w:sz w:val="24"/>
          <w:szCs w:val="24"/>
        </w:rPr>
        <w:t xml:space="preserve"> </w:t>
      </w:r>
      <w:r w:rsidRPr="00250C74">
        <w:rPr>
          <w:sz w:val="24"/>
          <w:szCs w:val="24"/>
        </w:rPr>
        <w:t>родителей</w:t>
      </w:r>
      <w:r w:rsidRPr="00250C74">
        <w:rPr>
          <w:spacing w:val="80"/>
          <w:sz w:val="24"/>
          <w:szCs w:val="24"/>
        </w:rPr>
        <w:t xml:space="preserve"> </w:t>
      </w:r>
      <w:r w:rsidRPr="00250C74">
        <w:rPr>
          <w:color w:val="0C0C0C"/>
          <w:sz w:val="24"/>
          <w:szCs w:val="24"/>
        </w:rPr>
        <w:t xml:space="preserve">о </w:t>
      </w:r>
      <w:r w:rsidRPr="00250C74">
        <w:rPr>
          <w:sz w:val="24"/>
          <w:szCs w:val="24"/>
        </w:rPr>
        <w:t>необходимости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полноценного питания школьников;</w:t>
      </w:r>
    </w:p>
    <w:p w:rsidR="00E44925" w:rsidRPr="00250C74" w:rsidRDefault="007225CE">
      <w:pPr>
        <w:pStyle w:val="afff4"/>
        <w:numPr>
          <w:ilvl w:val="1"/>
          <w:numId w:val="11"/>
        </w:numPr>
        <w:tabs>
          <w:tab w:val="left" w:pos="1647"/>
        </w:tabs>
        <w:spacing w:line="249" w:lineRule="auto"/>
        <w:ind w:left="436" w:right="602" w:firstLine="693"/>
        <w:rPr>
          <w:sz w:val="24"/>
          <w:szCs w:val="24"/>
        </w:rPr>
      </w:pPr>
      <w:r w:rsidRPr="00250C74">
        <w:rPr>
          <w:sz w:val="24"/>
          <w:szCs w:val="24"/>
        </w:rPr>
        <w:t>В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начальных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классах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вводят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курс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«Разговор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color w:val="111111"/>
          <w:sz w:val="24"/>
          <w:szCs w:val="24"/>
        </w:rPr>
        <w:t>о</w:t>
      </w:r>
      <w:r w:rsidRPr="00250C74">
        <w:rPr>
          <w:color w:val="111111"/>
          <w:spacing w:val="38"/>
          <w:sz w:val="24"/>
          <w:szCs w:val="24"/>
        </w:rPr>
        <w:t xml:space="preserve"> </w:t>
      </w:r>
      <w:r w:rsidRPr="00250C74">
        <w:rPr>
          <w:sz w:val="24"/>
          <w:szCs w:val="24"/>
        </w:rPr>
        <w:t>правильном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 xml:space="preserve">питании» </w:t>
      </w:r>
      <w:r w:rsidRPr="00250C74">
        <w:rPr>
          <w:color w:val="0E0E0E"/>
          <w:sz w:val="24"/>
          <w:szCs w:val="24"/>
        </w:rPr>
        <w:t xml:space="preserve">во </w:t>
      </w:r>
      <w:r w:rsidRPr="00250C74">
        <w:rPr>
          <w:sz w:val="24"/>
          <w:szCs w:val="24"/>
        </w:rPr>
        <w:t>внеурочное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время;</w:t>
      </w:r>
    </w:p>
    <w:p w:rsidR="00E44925" w:rsidRPr="00250C74" w:rsidRDefault="007225CE">
      <w:pPr>
        <w:pStyle w:val="afff4"/>
        <w:numPr>
          <w:ilvl w:val="1"/>
          <w:numId w:val="11"/>
        </w:numPr>
        <w:tabs>
          <w:tab w:val="left" w:pos="1902"/>
          <w:tab w:val="left" w:pos="4046"/>
          <w:tab w:val="left" w:pos="5489"/>
          <w:tab w:val="left" w:pos="6072"/>
          <w:tab w:val="left" w:pos="7907"/>
          <w:tab w:val="left" w:pos="9345"/>
        </w:tabs>
        <w:spacing w:line="249" w:lineRule="auto"/>
        <w:ind w:left="434" w:right="592" w:firstLine="700"/>
        <w:rPr>
          <w:sz w:val="24"/>
          <w:szCs w:val="24"/>
        </w:rPr>
      </w:pPr>
      <w:r w:rsidRPr="00250C74">
        <w:rPr>
          <w:spacing w:val="-2"/>
          <w:sz w:val="24"/>
          <w:szCs w:val="24"/>
        </w:rPr>
        <w:t>Осуществляют</w:t>
      </w:r>
      <w:r w:rsidRPr="00250C74">
        <w:rPr>
          <w:sz w:val="24"/>
          <w:szCs w:val="24"/>
        </w:rPr>
        <w:tab/>
      </w:r>
      <w:r w:rsidRPr="00250C74">
        <w:rPr>
          <w:spacing w:val="-2"/>
          <w:sz w:val="24"/>
          <w:szCs w:val="24"/>
        </w:rPr>
        <w:t>контроль</w:t>
      </w:r>
      <w:r w:rsidRPr="00250C74">
        <w:rPr>
          <w:sz w:val="24"/>
          <w:szCs w:val="24"/>
        </w:rPr>
        <w:tab/>
      </w:r>
      <w:r w:rsidRPr="00250C74">
        <w:rPr>
          <w:spacing w:val="-6"/>
          <w:sz w:val="24"/>
          <w:szCs w:val="24"/>
        </w:rPr>
        <w:t>за</w:t>
      </w:r>
      <w:r w:rsidRPr="00250C74">
        <w:rPr>
          <w:sz w:val="24"/>
          <w:szCs w:val="24"/>
        </w:rPr>
        <w:tab/>
      </w:r>
      <w:r w:rsidRPr="00250C74">
        <w:rPr>
          <w:spacing w:val="-2"/>
          <w:sz w:val="24"/>
          <w:szCs w:val="24"/>
        </w:rPr>
        <w:t>посещением</w:t>
      </w:r>
      <w:r w:rsidRPr="00250C74">
        <w:rPr>
          <w:sz w:val="24"/>
          <w:szCs w:val="24"/>
        </w:rPr>
        <w:tab/>
      </w:r>
      <w:r w:rsidRPr="00250C74">
        <w:rPr>
          <w:spacing w:val="-2"/>
          <w:sz w:val="24"/>
          <w:szCs w:val="24"/>
        </w:rPr>
        <w:t>столовой</w:t>
      </w:r>
      <w:r w:rsidRPr="00250C74">
        <w:rPr>
          <w:sz w:val="24"/>
          <w:szCs w:val="24"/>
        </w:rPr>
        <w:tab/>
      </w:r>
      <w:r w:rsidRPr="00250C74">
        <w:rPr>
          <w:spacing w:val="-2"/>
          <w:sz w:val="24"/>
          <w:szCs w:val="24"/>
        </w:rPr>
        <w:t xml:space="preserve">всеми </w:t>
      </w:r>
      <w:r w:rsidRPr="00250C74">
        <w:rPr>
          <w:sz w:val="24"/>
          <w:szCs w:val="24"/>
        </w:rPr>
        <w:t>обучающимися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класса.</w:t>
      </w:r>
    </w:p>
    <w:p w:rsidR="00E44925" w:rsidRPr="00250C74" w:rsidRDefault="007225CE">
      <w:pPr>
        <w:pStyle w:val="afff4"/>
        <w:numPr>
          <w:ilvl w:val="0"/>
          <w:numId w:val="11"/>
        </w:numPr>
        <w:tabs>
          <w:tab w:val="left" w:pos="1411"/>
        </w:tabs>
        <w:spacing w:line="303" w:lineRule="exact"/>
        <w:ind w:left="1411" w:hanging="276"/>
        <w:rPr>
          <w:sz w:val="24"/>
          <w:szCs w:val="24"/>
        </w:rPr>
      </w:pPr>
      <w:r w:rsidRPr="00250C74">
        <w:rPr>
          <w:sz w:val="24"/>
          <w:szCs w:val="24"/>
        </w:rPr>
        <w:t>Родители</w:t>
      </w:r>
      <w:r w:rsidRPr="00250C74">
        <w:rPr>
          <w:spacing w:val="38"/>
          <w:sz w:val="24"/>
          <w:szCs w:val="24"/>
        </w:rPr>
        <w:t xml:space="preserve"> </w:t>
      </w:r>
      <w:r w:rsidRPr="00250C74">
        <w:rPr>
          <w:sz w:val="24"/>
          <w:szCs w:val="24"/>
        </w:rPr>
        <w:t>или</w:t>
      </w:r>
      <w:r w:rsidRPr="00250C74">
        <w:rPr>
          <w:spacing w:val="22"/>
          <w:sz w:val="24"/>
          <w:szCs w:val="24"/>
        </w:rPr>
        <w:t xml:space="preserve"> </w:t>
      </w:r>
      <w:r w:rsidRPr="00250C74">
        <w:rPr>
          <w:sz w:val="24"/>
          <w:szCs w:val="24"/>
        </w:rPr>
        <w:t>законные</w:t>
      </w:r>
      <w:r w:rsidRPr="00250C74">
        <w:rPr>
          <w:spacing w:val="34"/>
          <w:sz w:val="24"/>
          <w:szCs w:val="24"/>
        </w:rPr>
        <w:t xml:space="preserve"> </w:t>
      </w:r>
      <w:r w:rsidRPr="00250C74">
        <w:rPr>
          <w:spacing w:val="-2"/>
          <w:sz w:val="24"/>
          <w:szCs w:val="24"/>
        </w:rPr>
        <w:t>представители:</w:t>
      </w:r>
    </w:p>
    <w:p w:rsidR="00E44925" w:rsidRPr="00250C74" w:rsidRDefault="007225CE">
      <w:pPr>
        <w:pStyle w:val="afff4"/>
        <w:numPr>
          <w:ilvl w:val="1"/>
          <w:numId w:val="11"/>
        </w:numPr>
        <w:tabs>
          <w:tab w:val="left" w:pos="1646"/>
        </w:tabs>
        <w:spacing w:line="249" w:lineRule="auto"/>
        <w:ind w:right="596" w:firstLine="697"/>
        <w:jc w:val="both"/>
        <w:rPr>
          <w:sz w:val="24"/>
          <w:szCs w:val="24"/>
        </w:rPr>
      </w:pPr>
      <w:r w:rsidRPr="00250C74">
        <w:rPr>
          <w:sz w:val="24"/>
          <w:szCs w:val="24"/>
        </w:rPr>
        <w:t xml:space="preserve">Направляют заявления о предоставлении мер социальной поддержки классным </w:t>
      </w:r>
      <w:r w:rsidRPr="00250C74">
        <w:rPr>
          <w:sz w:val="24"/>
          <w:szCs w:val="24"/>
        </w:rPr>
        <w:lastRenderedPageBreak/>
        <w:t xml:space="preserve">руководителям по форме согласно приложению 1 </w:t>
      </w:r>
      <w:r w:rsidRPr="00250C74">
        <w:rPr>
          <w:color w:val="0C0C0C"/>
          <w:sz w:val="24"/>
          <w:szCs w:val="24"/>
        </w:rPr>
        <w:t xml:space="preserve">к </w:t>
      </w:r>
      <w:r w:rsidRPr="00250C74">
        <w:rPr>
          <w:sz w:val="24"/>
          <w:szCs w:val="24"/>
        </w:rPr>
        <w:t xml:space="preserve">настоящему </w:t>
      </w:r>
      <w:r w:rsidRPr="00250C74">
        <w:rPr>
          <w:spacing w:val="-2"/>
          <w:sz w:val="24"/>
          <w:szCs w:val="24"/>
        </w:rPr>
        <w:t>Положению;</w:t>
      </w:r>
    </w:p>
    <w:p w:rsidR="00E44925" w:rsidRPr="00250C74" w:rsidRDefault="007225CE">
      <w:pPr>
        <w:pStyle w:val="afff4"/>
        <w:numPr>
          <w:ilvl w:val="1"/>
          <w:numId w:val="11"/>
        </w:numPr>
        <w:tabs>
          <w:tab w:val="left" w:pos="1871"/>
        </w:tabs>
        <w:spacing w:line="252" w:lineRule="auto"/>
        <w:ind w:left="446" w:right="601" w:firstLine="693"/>
        <w:jc w:val="both"/>
        <w:rPr>
          <w:sz w:val="24"/>
          <w:szCs w:val="24"/>
        </w:rPr>
      </w:pPr>
      <w:r w:rsidRPr="00250C74">
        <w:rPr>
          <w:sz w:val="24"/>
          <w:szCs w:val="24"/>
        </w:rPr>
        <w:t>По запросу районной комиссии представляют документы, подтверждающие размер дохода семьи;</w:t>
      </w:r>
    </w:p>
    <w:p w:rsidR="00E44925" w:rsidRPr="00250C74" w:rsidRDefault="007225CE">
      <w:pPr>
        <w:pStyle w:val="afff4"/>
        <w:numPr>
          <w:ilvl w:val="1"/>
          <w:numId w:val="11"/>
        </w:numPr>
        <w:tabs>
          <w:tab w:val="left" w:pos="1728"/>
        </w:tabs>
        <w:spacing w:line="249" w:lineRule="auto"/>
        <w:ind w:left="449" w:right="571" w:firstLine="696"/>
        <w:jc w:val="both"/>
        <w:rPr>
          <w:sz w:val="24"/>
          <w:szCs w:val="24"/>
        </w:rPr>
      </w:pPr>
      <w:r w:rsidRPr="00250C74">
        <w:rPr>
          <w:sz w:val="24"/>
          <w:szCs w:val="24"/>
        </w:rPr>
        <w:t xml:space="preserve">Несут полную ответственность </w:t>
      </w:r>
      <w:r w:rsidRPr="00250C74">
        <w:rPr>
          <w:color w:val="0C0C0C"/>
          <w:sz w:val="24"/>
          <w:szCs w:val="24"/>
        </w:rPr>
        <w:t xml:space="preserve">за </w:t>
      </w:r>
      <w:r w:rsidR="00250C74">
        <w:rPr>
          <w:sz w:val="24"/>
          <w:szCs w:val="24"/>
        </w:rPr>
        <w:t>достовернос</w:t>
      </w:r>
      <w:r w:rsidRPr="00250C74">
        <w:rPr>
          <w:sz w:val="24"/>
          <w:szCs w:val="24"/>
        </w:rPr>
        <w:t xml:space="preserve">ть представленных документов, указанных </w:t>
      </w:r>
      <w:r w:rsidRPr="00250C74">
        <w:rPr>
          <w:color w:val="0F0F0F"/>
          <w:sz w:val="24"/>
          <w:szCs w:val="24"/>
        </w:rPr>
        <w:t xml:space="preserve">в </w:t>
      </w:r>
      <w:r w:rsidRPr="00250C74">
        <w:rPr>
          <w:sz w:val="24"/>
          <w:szCs w:val="24"/>
        </w:rPr>
        <w:t>заявлении.</w:t>
      </w:r>
    </w:p>
    <w:p w:rsidR="00E44925" w:rsidRPr="00250C74" w:rsidRDefault="007225CE">
      <w:pPr>
        <w:pStyle w:val="afff4"/>
        <w:numPr>
          <w:ilvl w:val="0"/>
          <w:numId w:val="11"/>
        </w:numPr>
        <w:tabs>
          <w:tab w:val="left" w:pos="1479"/>
        </w:tabs>
        <w:spacing w:line="249" w:lineRule="auto"/>
        <w:ind w:left="448" w:right="579" w:firstLine="698"/>
        <w:jc w:val="both"/>
        <w:rPr>
          <w:sz w:val="24"/>
          <w:szCs w:val="24"/>
        </w:rPr>
      </w:pPr>
      <w:r w:rsidRPr="00250C74">
        <w:rPr>
          <w:sz w:val="24"/>
          <w:szCs w:val="24"/>
        </w:rPr>
        <w:t>MK</w:t>
      </w:r>
      <w:r w:rsidRPr="00250C74">
        <w:rPr>
          <w:sz w:val="24"/>
          <w:szCs w:val="24"/>
        </w:rPr>
        <w:t>У</w:t>
      </w:r>
      <w:r w:rsidRPr="00250C74">
        <w:rPr>
          <w:sz w:val="24"/>
          <w:szCs w:val="24"/>
        </w:rPr>
        <w:t xml:space="preserve"> «Управление образования Тукаевского муницип</w:t>
      </w:r>
      <w:r w:rsidRPr="00250C74">
        <w:rPr>
          <w:sz w:val="24"/>
          <w:szCs w:val="24"/>
        </w:rPr>
        <w:t>ального района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 xml:space="preserve">PT» </w:t>
      </w:r>
      <w:r w:rsidRPr="00250C74">
        <w:rPr>
          <w:color w:val="0C0C0C"/>
          <w:sz w:val="24"/>
          <w:szCs w:val="24"/>
        </w:rPr>
        <w:t xml:space="preserve">с </w:t>
      </w:r>
      <w:r w:rsidRPr="00250C74">
        <w:rPr>
          <w:sz w:val="24"/>
          <w:szCs w:val="24"/>
        </w:rPr>
        <w:t>выездом в общеобразовательные учреждения курирует вопросы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организ</w:t>
      </w:r>
      <w:r w:rsidR="00250C74">
        <w:rPr>
          <w:sz w:val="24"/>
          <w:szCs w:val="24"/>
        </w:rPr>
        <w:t>ации питания обучающихся, соблю</w:t>
      </w:r>
      <w:r w:rsidRPr="00250C74">
        <w:rPr>
          <w:sz w:val="24"/>
          <w:szCs w:val="24"/>
        </w:rPr>
        <w:t>дения технологии приготовления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 xml:space="preserve">пищи, выхода блюд </w:t>
      </w:r>
      <w:r w:rsidRPr="00250C74">
        <w:rPr>
          <w:color w:val="0C0C0C"/>
          <w:sz w:val="24"/>
          <w:szCs w:val="24"/>
        </w:rPr>
        <w:t xml:space="preserve">и </w:t>
      </w:r>
      <w:r w:rsidRPr="00250C74">
        <w:rPr>
          <w:sz w:val="24"/>
          <w:szCs w:val="24"/>
        </w:rPr>
        <w:t>санитарных</w:t>
      </w:r>
      <w:r w:rsidRPr="00250C74">
        <w:rPr>
          <w:spacing w:val="40"/>
          <w:sz w:val="24"/>
          <w:szCs w:val="24"/>
        </w:rPr>
        <w:t xml:space="preserve"> </w:t>
      </w:r>
      <w:r w:rsidRPr="00250C74">
        <w:rPr>
          <w:sz w:val="24"/>
          <w:szCs w:val="24"/>
        </w:rPr>
        <w:t>норм.</w:t>
      </w:r>
    </w:p>
    <w:p w:rsidR="00E44925" w:rsidRPr="00250C74" w:rsidRDefault="007225CE">
      <w:pPr>
        <w:pStyle w:val="afff4"/>
        <w:numPr>
          <w:ilvl w:val="0"/>
          <w:numId w:val="11"/>
        </w:numPr>
        <w:tabs>
          <w:tab w:val="left" w:pos="1498"/>
        </w:tabs>
        <w:spacing w:line="252" w:lineRule="auto"/>
        <w:ind w:left="456" w:right="548" w:firstLine="697"/>
        <w:jc w:val="both"/>
        <w:rPr>
          <w:sz w:val="24"/>
          <w:szCs w:val="24"/>
        </w:rPr>
      </w:pPr>
      <w:r w:rsidRPr="00250C74">
        <w:rPr>
          <w:sz w:val="24"/>
          <w:szCs w:val="24"/>
        </w:rPr>
        <w:t>Настоящим Положением руководствуются все общеобразовательные учреждени</w:t>
      </w:r>
      <w:r w:rsidRPr="00250C74">
        <w:rPr>
          <w:sz w:val="24"/>
          <w:szCs w:val="24"/>
        </w:rPr>
        <w:t>я Тукаевского муниципального района.</w:t>
      </w:r>
    </w:p>
    <w:p w:rsidR="00E44925" w:rsidRDefault="00E44925">
      <w:pPr>
        <w:pStyle w:val="afff4"/>
        <w:spacing w:line="252" w:lineRule="auto"/>
        <w:rPr>
          <w:sz w:val="27"/>
        </w:rPr>
        <w:sectPr w:rsidR="00E44925">
          <w:type w:val="continuous"/>
          <w:pgSz w:w="11910" w:h="16840"/>
          <w:pgMar w:top="1000" w:right="283" w:bottom="880" w:left="992" w:header="720" w:footer="720" w:gutter="0"/>
          <w:cols w:space="720"/>
        </w:sectPr>
      </w:pPr>
    </w:p>
    <w:p w:rsidR="00E44925" w:rsidRDefault="007225CE">
      <w:pPr>
        <w:spacing w:before="75"/>
        <w:ind w:left="5584"/>
        <w:rPr>
          <w:sz w:val="24"/>
        </w:rPr>
      </w:pPr>
      <w:r>
        <w:rPr>
          <w:spacing w:val="-2"/>
          <w:sz w:val="24"/>
        </w:rPr>
        <w:lastRenderedPageBreak/>
        <w:t>Прило</w:t>
      </w:r>
      <w:r>
        <w:rPr>
          <w:spacing w:val="-2"/>
          <w:sz w:val="24"/>
        </w:rPr>
        <w:t>ж</w:t>
      </w:r>
      <w:r>
        <w:rPr>
          <w:spacing w:val="-2"/>
          <w:sz w:val="24"/>
        </w:rPr>
        <w:t>ение №1</w:t>
      </w:r>
      <w:r>
        <w:rPr>
          <w:spacing w:val="-8"/>
          <w:sz w:val="24"/>
        </w:rPr>
        <w:t xml:space="preserve"> </w:t>
      </w:r>
      <w:r>
        <w:rPr>
          <w:color w:val="0C0C0C"/>
          <w:spacing w:val="-2"/>
          <w:sz w:val="24"/>
        </w:rPr>
        <w:t>к</w:t>
      </w:r>
      <w:r>
        <w:rPr>
          <w:color w:val="0C0C0C"/>
          <w:spacing w:val="-12"/>
          <w:sz w:val="24"/>
        </w:rPr>
        <w:t xml:space="preserve"> </w:t>
      </w:r>
      <w:r>
        <w:rPr>
          <w:spacing w:val="-2"/>
          <w:sz w:val="24"/>
        </w:rPr>
        <w:t>Положению</w:t>
      </w:r>
    </w:p>
    <w:p w:rsidR="00E44925" w:rsidRDefault="007225CE">
      <w:pPr>
        <w:spacing w:before="5" w:line="237" w:lineRule="auto"/>
        <w:ind w:left="5580" w:right="620" w:firstLine="5"/>
        <w:rPr>
          <w:sz w:val="24"/>
        </w:rPr>
      </w:pPr>
      <w:r>
        <w:rPr>
          <w:color w:val="111111"/>
          <w:sz w:val="24"/>
        </w:rPr>
        <w:t>«О</w:t>
      </w:r>
      <w:r>
        <w:rPr>
          <w:color w:val="111111"/>
          <w:spacing w:val="-1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питания </w:t>
      </w:r>
      <w:r>
        <w:rPr>
          <w:spacing w:val="-2"/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муниципальных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 xml:space="preserve">бюджетных </w:t>
      </w:r>
      <w:r>
        <w:rPr>
          <w:sz w:val="24"/>
        </w:rPr>
        <w:t>общеобразовательных учреждений Тукаевского муниципального района Республики Татарстан, нуждающихся</w:t>
      </w:r>
    </w:p>
    <w:p w:rsidR="00E44925" w:rsidRDefault="007225CE">
      <w:pPr>
        <w:tabs>
          <w:tab w:val="left" w:pos="6469"/>
          <w:tab w:val="left" w:pos="7969"/>
        </w:tabs>
        <w:spacing w:line="232" w:lineRule="auto"/>
        <w:ind w:left="5580" w:right="684" w:firstLine="2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дополнительной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социальной поддержке» </w:t>
      </w:r>
      <w:r>
        <w:rPr>
          <w:color w:val="0F0F0F"/>
          <w:sz w:val="24"/>
        </w:rPr>
        <w:t xml:space="preserve">от </w:t>
      </w:r>
      <w:r>
        <w:rPr>
          <w:sz w:val="24"/>
        </w:rPr>
        <w:t>«</w:t>
      </w:r>
      <w:r>
        <w:rPr>
          <w:spacing w:val="-10"/>
          <w:sz w:val="24"/>
        </w:rPr>
        <w:t xml:space="preserve"> </w:t>
      </w:r>
      <w:r>
        <w:rPr>
          <w:color w:val="0E0E0E"/>
          <w:sz w:val="24"/>
          <w:u w:val="single" w:color="3F3F44"/>
        </w:rPr>
        <w:tab/>
      </w:r>
      <w:r>
        <w:rPr>
          <w:color w:val="0E0E0E"/>
          <w:sz w:val="24"/>
        </w:rPr>
        <w:t>»</w:t>
      </w:r>
      <w:r>
        <w:rPr>
          <w:color w:val="0E0E0E"/>
          <w:spacing w:val="-35"/>
          <w:sz w:val="24"/>
        </w:rPr>
        <w:t xml:space="preserve"> </w:t>
      </w:r>
      <w:r>
        <w:rPr>
          <w:color w:val="0E0E0E"/>
          <w:sz w:val="24"/>
          <w:u w:val="single" w:color="3F3F44"/>
        </w:rPr>
        <w:tab/>
      </w:r>
      <w:r>
        <w:rPr>
          <w:spacing w:val="-2"/>
          <w:sz w:val="24"/>
        </w:rPr>
        <w:t>2024года</w:t>
      </w:r>
    </w:p>
    <w:p w:rsidR="00E44925" w:rsidRDefault="007225CE">
      <w:pPr>
        <w:tabs>
          <w:tab w:val="left" w:pos="6571"/>
        </w:tabs>
        <w:ind w:left="5577"/>
        <w:rPr>
          <w:i/>
          <w:sz w:val="24"/>
        </w:rPr>
      </w:pPr>
      <w:r>
        <w:rPr>
          <w:w w:val="95"/>
          <w:sz w:val="24"/>
        </w:rPr>
        <w:t>№</w:t>
      </w:r>
      <w:r>
        <w:rPr>
          <w:spacing w:val="52"/>
          <w:w w:val="95"/>
          <w:sz w:val="24"/>
        </w:rPr>
        <w:t xml:space="preserve"> </w:t>
      </w:r>
      <w:r>
        <w:rPr>
          <w:i/>
          <w:color w:val="281883"/>
          <w:spacing w:val="19"/>
          <w:w w:val="95"/>
          <w:sz w:val="24"/>
          <w:u w:val="single" w:color="3F3F44"/>
        </w:rPr>
        <w:t xml:space="preserve"> </w:t>
      </w:r>
      <w:r>
        <w:rPr>
          <w:i/>
          <w:color w:val="281883"/>
          <w:spacing w:val="80"/>
          <w:sz w:val="24"/>
          <w:u w:val="single" w:color="3F3F44"/>
        </w:rPr>
        <w:t xml:space="preserve"> </w:t>
      </w:r>
    </w:p>
    <w:p w:rsidR="00E44925" w:rsidRDefault="007225CE">
      <w:pPr>
        <w:spacing w:before="201"/>
        <w:ind w:right="596"/>
        <w:jc w:val="right"/>
        <w:rPr>
          <w:sz w:val="24"/>
        </w:rPr>
      </w:pPr>
      <w:r>
        <w:rPr>
          <w:w w:val="105"/>
          <w:sz w:val="24"/>
        </w:rPr>
        <w:t>форма</w:t>
      </w:r>
      <w:r>
        <w:rPr>
          <w:spacing w:val="2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1</w:t>
      </w:r>
    </w:p>
    <w:p w:rsidR="00E44925" w:rsidRDefault="00E44925">
      <w:pPr>
        <w:pStyle w:val="afb"/>
        <w:rPr>
          <w:sz w:val="24"/>
        </w:rPr>
      </w:pPr>
    </w:p>
    <w:p w:rsidR="00E44925" w:rsidRDefault="007225CE">
      <w:pPr>
        <w:tabs>
          <w:tab w:val="left" w:pos="9899"/>
        </w:tabs>
        <w:spacing w:before="1" w:line="242" w:lineRule="auto"/>
        <w:ind w:left="5558" w:right="592" w:hanging="47"/>
        <w:rPr>
          <w:sz w:val="28"/>
        </w:rPr>
      </w:pPr>
      <w:r>
        <w:rPr>
          <w:color w:val="0C0C0C"/>
          <w:sz w:val="28"/>
        </w:rPr>
        <w:t xml:space="preserve">В </w:t>
      </w:r>
      <w:r>
        <w:rPr>
          <w:sz w:val="28"/>
        </w:rPr>
        <w:t xml:space="preserve">комиссию </w:t>
      </w:r>
      <w:r>
        <w:rPr>
          <w:color w:val="0C0C0C"/>
          <w:sz w:val="28"/>
        </w:rPr>
        <w:t>по</w:t>
      </w:r>
      <w:r>
        <w:rPr>
          <w:color w:val="0C0C0C"/>
          <w:spacing w:val="-2"/>
          <w:sz w:val="28"/>
        </w:rPr>
        <w:t xml:space="preserve"> </w:t>
      </w:r>
      <w:r>
        <w:rPr>
          <w:sz w:val="28"/>
        </w:rPr>
        <w:t>организации питания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-8"/>
          <w:sz w:val="28"/>
        </w:rPr>
        <w:t xml:space="preserve"> </w:t>
      </w:r>
      <w:r>
        <w:rPr>
          <w:color w:val="161616"/>
          <w:spacing w:val="8"/>
          <w:sz w:val="28"/>
        </w:rPr>
        <w:t>«</w:t>
      </w:r>
      <w:r>
        <w:rPr>
          <w:sz w:val="28"/>
          <w:u w:val="single" w:color="343834"/>
        </w:rPr>
        <w:tab/>
      </w:r>
      <w:r>
        <w:rPr>
          <w:spacing w:val="-10"/>
          <w:sz w:val="28"/>
        </w:rPr>
        <w:t>»</w:t>
      </w:r>
    </w:p>
    <w:p w:rsidR="00E44925" w:rsidRDefault="007225CE">
      <w:pPr>
        <w:ind w:left="5575" w:right="1497" w:hanging="10"/>
        <w:rPr>
          <w:sz w:val="28"/>
        </w:rPr>
      </w:pPr>
      <w:r>
        <w:rPr>
          <w:sz w:val="28"/>
        </w:rPr>
        <w:t>Тукаевского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 района PT</w:t>
      </w:r>
    </w:p>
    <w:p w:rsidR="00E44925" w:rsidRDefault="007225CE">
      <w:pPr>
        <w:pStyle w:val="afb"/>
        <w:spacing w:before="30"/>
        <w:rPr>
          <w:i/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2368" behindDoc="1" locked="0" layoutInCell="1" allowOverlap="1">
                <wp:simplePos x="0" y="0"/>
                <wp:positionH relativeFrom="page">
                  <wp:posOffset>4175125</wp:posOffset>
                </wp:positionH>
                <wp:positionV relativeFrom="paragraph">
                  <wp:posOffset>180340</wp:posOffset>
                </wp:positionV>
                <wp:extent cx="2844165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165">
                              <a:moveTo>
                                <a:pt x="0" y="0"/>
                              </a:moveTo>
                              <a:lnTo>
                                <a:pt x="284378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09CD2" id="Graphic 9" o:spid="_x0000_s1026" style="position:absolute;margin-left:328.75pt;margin-top:14.2pt;width:223.95pt;height:.1pt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4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" path="m,l2843784,e" filled="f" strokecolor="#2b2b2b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 xml:space="preserve">                                                             </w:t>
      </w:r>
      <w:r>
        <w:rPr>
          <w:i/>
          <w:sz w:val="20"/>
        </w:rPr>
        <w:t>(Ф.И.О.</w:t>
      </w:r>
      <w:r>
        <w:rPr>
          <w:i/>
          <w:spacing w:val="3"/>
          <w:sz w:val="20"/>
        </w:rPr>
        <w:t xml:space="preserve"> </w:t>
      </w:r>
      <w:r>
        <w:rPr>
          <w:i/>
          <w:spacing w:val="-2"/>
          <w:sz w:val="20"/>
        </w:rPr>
        <w:t>заявителл)</w:t>
      </w:r>
    </w:p>
    <w:p w:rsidR="00E44925" w:rsidRDefault="007225CE">
      <w:pPr>
        <w:spacing w:line="318" w:lineRule="exact"/>
        <w:ind w:left="5548"/>
        <w:rPr>
          <w:sz w:val="28"/>
        </w:rPr>
      </w:pPr>
      <w:r>
        <w:rPr>
          <w:sz w:val="28"/>
        </w:rPr>
        <w:t>проживающего</w:t>
      </w:r>
      <w:r>
        <w:rPr>
          <w:spacing w:val="10"/>
          <w:sz w:val="28"/>
        </w:rPr>
        <w:t xml:space="preserve"> </w:t>
      </w:r>
      <w:r>
        <w:rPr>
          <w:sz w:val="28"/>
        </w:rPr>
        <w:t>(-ей)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адресу:</w:t>
      </w:r>
    </w:p>
    <w:p w:rsidR="00E44925" w:rsidRDefault="007225CE">
      <w:pPr>
        <w:pStyle w:val="afb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3392" behindDoc="1" locked="0" layoutInCell="1" allowOverlap="1">
                <wp:simplePos x="0" y="0"/>
                <wp:positionH relativeFrom="page">
                  <wp:posOffset>4154170</wp:posOffset>
                </wp:positionH>
                <wp:positionV relativeFrom="paragraph">
                  <wp:posOffset>185420</wp:posOffset>
                </wp:positionV>
                <wp:extent cx="284734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7340">
                              <a:moveTo>
                                <a:pt x="0" y="0"/>
                              </a:moveTo>
                              <a:lnTo>
                                <a:pt x="284683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8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D5367" id="Graphic 10" o:spid="_x0000_s1026" style="position:absolute;margin-left:327.1pt;margin-top:14.6pt;width:224.2pt;height:.1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7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" path="m,l2846832,e" filled="f" strokecolor="#383b3b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44416" behindDoc="1" locked="0" layoutInCell="1" allowOverlap="1">
                <wp:simplePos x="0" y="0"/>
                <wp:positionH relativeFrom="page">
                  <wp:posOffset>4181475</wp:posOffset>
                </wp:positionH>
                <wp:positionV relativeFrom="paragraph">
                  <wp:posOffset>385445</wp:posOffset>
                </wp:positionV>
                <wp:extent cx="2844165" cy="167640"/>
                <wp:effectExtent l="0" t="0" r="5715" b="0"/>
                <wp:wrapTopAndBottom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165" cy="167640"/>
                          <a:chOff x="0" y="0"/>
                          <a:chExt cx="2844165" cy="1676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572"/>
                            <a:ext cx="2844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165">
                                <a:moveTo>
                                  <a:pt x="0" y="0"/>
                                </a:moveTo>
                                <a:lnTo>
                                  <a:pt x="284378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B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000" y="51815"/>
                            <a:ext cx="368808" cy="115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88F71F" id="Group 11" o:spid="_x0000_s1026" style="position:absolute;margin-left:329.25pt;margin-top:30.35pt;width:223.95pt;height:13.2pt;z-index:-251672064;mso-wrap-distance-left:0;mso-wrap-distance-right:0;mso-position-horizontal-relative:page" coordsize="28441,16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">
                <v:shape id="Graphic 12" o:spid="_x0000_s1027" style="position:absolute;top:45;width:28441;height:13;visibility:visible;mso-wrap-style:square;v-text-anchor:top" coordsize="2844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" path="m,l2843784,e" filled="f" strokecolor="#282b28" strokeweight=".7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8" type="#_x0000_t75" style="position:absolute;left:11430;top:518;width:3688;height: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">
                  <v:imagedata r:id="rId9" o:title=""/>
                </v:shape>
                <w10:wrap type="topAndBottom" anchorx="page"/>
              </v:group>
            </w:pict>
          </mc:Fallback>
        </mc:AlternateContent>
      </w:r>
    </w:p>
    <w:p w:rsidR="00E44925" w:rsidRDefault="007225CE">
      <w:pPr>
        <w:spacing w:before="314"/>
        <w:ind w:left="533" w:right="696"/>
        <w:jc w:val="center"/>
        <w:rPr>
          <w:sz w:val="28"/>
        </w:rPr>
      </w:pPr>
      <w:r>
        <w:rPr>
          <w:spacing w:val="-2"/>
          <w:w w:val="105"/>
          <w:sz w:val="28"/>
        </w:rPr>
        <w:t>заявление.</w:t>
      </w:r>
    </w:p>
    <w:p w:rsidR="00E44925" w:rsidRDefault="007225CE">
      <w:pPr>
        <w:tabs>
          <w:tab w:val="left" w:pos="1285"/>
          <w:tab w:val="left" w:pos="3329"/>
          <w:tab w:val="left" w:pos="4526"/>
          <w:tab w:val="left" w:pos="5575"/>
          <w:tab w:val="left" w:pos="7025"/>
        </w:tabs>
        <w:spacing w:before="317"/>
        <w:ind w:right="600"/>
        <w:jc w:val="right"/>
        <w:rPr>
          <w:sz w:val="28"/>
        </w:rPr>
      </w:pPr>
      <w:r>
        <w:rPr>
          <w:spacing w:val="-2"/>
          <w:sz w:val="28"/>
        </w:rPr>
        <w:t>Прошу</w:t>
      </w:r>
      <w:r>
        <w:rPr>
          <w:sz w:val="28"/>
        </w:rPr>
        <w:tab/>
      </w:r>
      <w:r>
        <w:rPr>
          <w:spacing w:val="-2"/>
          <w:sz w:val="28"/>
        </w:rPr>
        <w:t>предоставить</w:t>
      </w:r>
      <w:r>
        <w:rPr>
          <w:sz w:val="28"/>
        </w:rPr>
        <w:tab/>
      </w:r>
      <w:r>
        <w:rPr>
          <w:spacing w:val="-2"/>
          <w:sz w:val="28"/>
        </w:rPr>
        <w:t>моему</w:t>
      </w:r>
      <w:r>
        <w:rPr>
          <w:sz w:val="28"/>
        </w:rPr>
        <w:tab/>
      </w:r>
      <w:r>
        <w:rPr>
          <w:spacing w:val="-4"/>
          <w:sz w:val="28"/>
        </w:rPr>
        <w:t>сыну</w:t>
      </w:r>
      <w:r>
        <w:rPr>
          <w:sz w:val="28"/>
        </w:rPr>
        <w:tab/>
      </w:r>
      <w:r>
        <w:rPr>
          <w:spacing w:val="-2"/>
          <w:sz w:val="28"/>
        </w:rPr>
        <w:t>(дочери,</w:t>
      </w:r>
      <w:r>
        <w:rPr>
          <w:sz w:val="28"/>
        </w:rPr>
        <w:tab/>
      </w:r>
      <w:r>
        <w:rPr>
          <w:spacing w:val="-2"/>
          <w:sz w:val="28"/>
        </w:rPr>
        <w:t>подопечному),</w:t>
      </w:r>
    </w:p>
    <w:p w:rsidR="00E44925" w:rsidRDefault="007225CE">
      <w:pPr>
        <w:pStyle w:val="afb"/>
        <w:spacing w:before="47"/>
        <w:rPr>
          <w:sz w:val="28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920115</wp:posOffset>
                </wp:positionH>
                <wp:positionV relativeFrom="paragraph">
                  <wp:posOffset>191135</wp:posOffset>
                </wp:positionV>
                <wp:extent cx="603250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2500">
                              <a:moveTo>
                                <a:pt x="0" y="0"/>
                              </a:moveTo>
                              <a:lnTo>
                                <a:pt x="603199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838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BD8F0" id="Graphic 14" o:spid="_x0000_s1026" style="position:absolute;margin-left:72.45pt;margin-top:15.05pt;width:475pt;height:.1pt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" path="m,l6031992,e" filled="f" strokecolor="#383838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28"/>
        </w:rPr>
        <w:t>учащемуся (-щейся)</w:t>
      </w:r>
      <w:r>
        <w:rPr>
          <w:spacing w:val="34"/>
          <w:sz w:val="28"/>
        </w:rPr>
        <w:t xml:space="preserve"> </w:t>
      </w:r>
      <w:r>
        <w:rPr>
          <w:sz w:val="28"/>
          <w:u w:val="single" w:color="3F3F3F"/>
        </w:rPr>
        <w:tab/>
      </w:r>
      <w:r>
        <w:rPr>
          <w:sz w:val="28"/>
        </w:rPr>
        <w:t>класса,</w:t>
      </w:r>
      <w:r>
        <w:rPr>
          <w:spacing w:val="-14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питание.</w:t>
      </w:r>
    </w:p>
    <w:p w:rsidR="00E44925" w:rsidRDefault="007225CE">
      <w:pPr>
        <w:ind w:right="5255"/>
        <w:jc w:val="center"/>
        <w:rPr>
          <w:sz w:val="28"/>
        </w:rPr>
      </w:pPr>
      <w:r>
        <w:rPr>
          <w:sz w:val="28"/>
        </w:rPr>
        <w:t>Дополнительно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сообщаю:</w:t>
      </w:r>
    </w:p>
    <w:p w:rsidR="00E44925" w:rsidRDefault="007225CE">
      <w:pPr>
        <w:pStyle w:val="afb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920115</wp:posOffset>
                </wp:positionH>
                <wp:positionV relativeFrom="paragraph">
                  <wp:posOffset>185420</wp:posOffset>
                </wp:positionV>
                <wp:extent cx="6038215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215">
                              <a:moveTo>
                                <a:pt x="0" y="0"/>
                              </a:moveTo>
                              <a:lnTo>
                                <a:pt x="60380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838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B3CA8" id="Graphic 15" o:spid="_x0000_s1026" style="position:absolute;margin-left:72.45pt;margin-top:14.6pt;width:475.45pt;height:.1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8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" path="m,l6038088,e" filled="f" strokecolor="#383838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tabs>
          <w:tab w:val="left" w:pos="2971"/>
          <w:tab w:val="left" w:pos="5456"/>
          <w:tab w:val="left" w:pos="6400"/>
          <w:tab w:val="left" w:pos="6926"/>
          <w:tab w:val="left" w:pos="8852"/>
          <w:tab w:val="left" w:pos="9912"/>
        </w:tabs>
        <w:spacing w:before="17"/>
        <w:ind w:left="441" w:right="577" w:firstLine="698"/>
        <w:rPr>
          <w:sz w:val="28"/>
        </w:rPr>
      </w:pPr>
      <w:r>
        <w:rPr>
          <w:spacing w:val="-2"/>
          <w:sz w:val="28"/>
        </w:rPr>
        <w:t>Документы,</w:t>
      </w:r>
      <w:r>
        <w:rPr>
          <w:sz w:val="28"/>
        </w:rPr>
        <w:tab/>
      </w:r>
      <w:r>
        <w:rPr>
          <w:spacing w:val="-2"/>
          <w:sz w:val="28"/>
        </w:rPr>
        <w:t>подтверждающие</w:t>
      </w:r>
      <w:r>
        <w:rPr>
          <w:sz w:val="28"/>
        </w:rPr>
        <w:tab/>
      </w:r>
      <w:r>
        <w:rPr>
          <w:spacing w:val="-4"/>
          <w:sz w:val="28"/>
        </w:rPr>
        <w:t>факт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многодетной</w:t>
      </w:r>
      <w:r>
        <w:rPr>
          <w:sz w:val="28"/>
        </w:rPr>
        <w:tab/>
      </w:r>
      <w:r>
        <w:rPr>
          <w:spacing w:val="-2"/>
          <w:sz w:val="28"/>
        </w:rPr>
        <w:t>семье</w:t>
      </w:r>
      <w:r>
        <w:rPr>
          <w:sz w:val="28"/>
        </w:rPr>
        <w:tab/>
      </w:r>
      <w:r>
        <w:rPr>
          <w:spacing w:val="-14"/>
          <w:sz w:val="28"/>
        </w:rPr>
        <w:t xml:space="preserve">и </w:t>
      </w:r>
      <w:r>
        <w:rPr>
          <w:sz w:val="28"/>
        </w:rPr>
        <w:t>малообеспеченной, прилагаю.</w:t>
      </w:r>
    </w:p>
    <w:p w:rsidR="00E44925" w:rsidRDefault="00E44925">
      <w:pPr>
        <w:pStyle w:val="afb"/>
        <w:rPr>
          <w:sz w:val="20"/>
        </w:rPr>
      </w:pPr>
    </w:p>
    <w:p w:rsidR="00E44925" w:rsidRDefault="00E44925">
      <w:pPr>
        <w:pStyle w:val="afb"/>
        <w:rPr>
          <w:sz w:val="20"/>
        </w:rPr>
      </w:pPr>
    </w:p>
    <w:p w:rsidR="00E44925" w:rsidRDefault="007225CE">
      <w:pPr>
        <w:pStyle w:val="afb"/>
        <w:spacing w:before="22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ragraph">
                  <wp:posOffset>301625</wp:posOffset>
                </wp:positionV>
                <wp:extent cx="1152525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2525">
                              <a:moveTo>
                                <a:pt x="0" y="0"/>
                              </a:moveTo>
                              <a:lnTo>
                                <a:pt x="115214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B3B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E7214" id="Graphic 16" o:spid="_x0000_s1026" style="position:absolute;margin-left:72.7pt;margin-top:23.75pt;width:90.75pt;height:.1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2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" path="m,l1152144,e" filled="f" strokecolor="#3b3b3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4601845</wp:posOffset>
                </wp:positionH>
                <wp:positionV relativeFrom="paragraph">
                  <wp:posOffset>301625</wp:posOffset>
                </wp:positionV>
                <wp:extent cx="1960245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0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0245">
                              <a:moveTo>
                                <a:pt x="0" y="0"/>
                              </a:moveTo>
                              <a:lnTo>
                                <a:pt x="195986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838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A3D26" id="Graphic 17" o:spid="_x0000_s1026" style="position:absolute;margin-left:362.35pt;margin-top:23.75pt;width:154.35pt;height:.1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0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" path="m,l1959864,e" filled="f" strokecolor="#383838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spacing w:before="15"/>
        <w:ind w:left="977"/>
        <w:rPr>
          <w:sz w:val="20"/>
        </w:rPr>
      </w:pPr>
      <w:r>
        <w:rPr>
          <w:spacing w:val="-2"/>
          <w:sz w:val="20"/>
        </w:rPr>
        <w:t>(дата)</w:t>
      </w:r>
    </w:p>
    <w:p w:rsidR="00E44925" w:rsidRDefault="00E44925">
      <w:pPr>
        <w:pStyle w:val="afb"/>
        <w:spacing w:before="92"/>
        <w:rPr>
          <w:sz w:val="20"/>
        </w:rPr>
      </w:pPr>
    </w:p>
    <w:p w:rsidR="00E44925" w:rsidRDefault="007225CE">
      <w:pPr>
        <w:spacing w:before="1"/>
        <w:ind w:left="-1" w:right="5341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5349240</wp:posOffset>
            </wp:positionH>
            <wp:positionV relativeFrom="paragraph">
              <wp:posOffset>-313690</wp:posOffset>
            </wp:positionV>
            <wp:extent cx="518160" cy="113030"/>
            <wp:effectExtent l="0" t="0" r="0" b="8890"/>
            <wp:wrapNone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C0C0C"/>
          <w:sz w:val="24"/>
        </w:rPr>
        <w:t>К</w:t>
      </w:r>
      <w:r>
        <w:rPr>
          <w:color w:val="0C0C0C"/>
          <w:spacing w:val="-8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прилагаются:</w:t>
      </w:r>
    </w:p>
    <w:p w:rsidR="00E44925" w:rsidRDefault="007225CE">
      <w:pPr>
        <w:pStyle w:val="afff4"/>
        <w:numPr>
          <w:ilvl w:val="0"/>
          <w:numId w:val="16"/>
        </w:numPr>
        <w:tabs>
          <w:tab w:val="left" w:pos="1403"/>
        </w:tabs>
        <w:spacing w:before="257" w:line="283" w:lineRule="exact"/>
        <w:ind w:left="1403" w:hanging="174"/>
        <w:rPr>
          <w:sz w:val="25"/>
        </w:rPr>
      </w:pPr>
      <w:r>
        <w:rPr>
          <w:spacing w:val="-4"/>
          <w:sz w:val="25"/>
        </w:rPr>
        <w:t>Выписка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из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ЕЦП;</w:t>
      </w:r>
    </w:p>
    <w:p w:rsidR="00E44925" w:rsidRDefault="007225CE">
      <w:pPr>
        <w:pStyle w:val="afff4"/>
        <w:numPr>
          <w:ilvl w:val="0"/>
          <w:numId w:val="16"/>
        </w:numPr>
        <w:tabs>
          <w:tab w:val="left" w:pos="1401"/>
        </w:tabs>
        <w:spacing w:line="283" w:lineRule="exact"/>
        <w:ind w:left="1401" w:hanging="172"/>
        <w:rPr>
          <w:sz w:val="25"/>
        </w:rPr>
      </w:pPr>
      <w:r>
        <w:rPr>
          <w:spacing w:val="-6"/>
          <w:sz w:val="25"/>
        </w:rPr>
        <w:t>Копия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>удостоверения</w:t>
      </w:r>
      <w:r>
        <w:rPr>
          <w:spacing w:val="7"/>
          <w:sz w:val="25"/>
        </w:rPr>
        <w:t xml:space="preserve"> </w:t>
      </w:r>
      <w:r>
        <w:rPr>
          <w:spacing w:val="-6"/>
          <w:sz w:val="25"/>
        </w:rPr>
        <w:t>о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многодетной</w:t>
      </w:r>
      <w:r>
        <w:rPr>
          <w:spacing w:val="4"/>
          <w:sz w:val="25"/>
        </w:rPr>
        <w:t xml:space="preserve"> </w:t>
      </w:r>
      <w:r>
        <w:rPr>
          <w:spacing w:val="-6"/>
          <w:sz w:val="25"/>
        </w:rPr>
        <w:t>семье.</w:t>
      </w:r>
    </w:p>
    <w:p w:rsidR="00E44925" w:rsidRDefault="00E44925">
      <w:pPr>
        <w:pStyle w:val="afff4"/>
        <w:spacing w:line="283" w:lineRule="exact"/>
        <w:jc w:val="left"/>
        <w:rPr>
          <w:sz w:val="25"/>
        </w:rPr>
        <w:sectPr w:rsidR="00E44925">
          <w:pgSz w:w="11910" w:h="16840"/>
          <w:pgMar w:top="820" w:right="283" w:bottom="280" w:left="992" w:header="720" w:footer="720" w:gutter="0"/>
          <w:cols w:space="720"/>
        </w:sectPr>
      </w:pPr>
    </w:p>
    <w:p w:rsidR="00E44925" w:rsidRDefault="007225CE">
      <w:pPr>
        <w:spacing w:before="62"/>
        <w:ind w:right="614"/>
        <w:jc w:val="right"/>
        <w:rPr>
          <w:sz w:val="25"/>
        </w:rPr>
      </w:pPr>
      <w:r>
        <w:rPr>
          <w:sz w:val="25"/>
        </w:rPr>
        <w:lastRenderedPageBreak/>
        <w:t>Форма</w:t>
      </w:r>
      <w:r>
        <w:rPr>
          <w:spacing w:val="18"/>
          <w:sz w:val="25"/>
        </w:rPr>
        <w:t xml:space="preserve"> </w:t>
      </w:r>
      <w:r>
        <w:rPr>
          <w:spacing w:val="-10"/>
          <w:sz w:val="25"/>
        </w:rPr>
        <w:t>2</w:t>
      </w:r>
    </w:p>
    <w:p w:rsidR="00E44925" w:rsidRDefault="00E44925">
      <w:pPr>
        <w:pStyle w:val="afb"/>
        <w:spacing w:before="241"/>
        <w:rPr>
          <w:sz w:val="25"/>
        </w:rPr>
      </w:pPr>
    </w:p>
    <w:p w:rsidR="00E44925" w:rsidRDefault="007225CE">
      <w:pPr>
        <w:pStyle w:val="afb"/>
        <w:tabs>
          <w:tab w:val="left" w:pos="9871"/>
        </w:tabs>
        <w:spacing w:line="244" w:lineRule="auto"/>
        <w:ind w:left="5524" w:right="620" w:hanging="37"/>
      </w:pPr>
      <w:r>
        <w:rPr>
          <w:color w:val="0C0C0C"/>
        </w:rPr>
        <w:t xml:space="preserve">В </w:t>
      </w:r>
      <w:r>
        <w:t>комиссию по организации</w:t>
      </w:r>
      <w:r>
        <w:rPr>
          <w:spacing w:val="40"/>
        </w:rPr>
        <w:t xml:space="preserve"> </w:t>
      </w:r>
      <w:r>
        <w:t>питания учащихся</w:t>
      </w:r>
      <w:r>
        <w:rPr>
          <w:spacing w:val="40"/>
        </w:rPr>
        <w:t xml:space="preserve"> </w:t>
      </w:r>
      <w:r>
        <w:t>«МБОУ</w:t>
      </w:r>
      <w:r>
        <w:rPr>
          <w:spacing w:val="33"/>
        </w:rPr>
        <w:t xml:space="preserve"> </w:t>
      </w:r>
      <w:r>
        <w:rPr>
          <w:color w:val="131313"/>
          <w:u w:val="single" w:color="383838"/>
        </w:rPr>
        <w:tab/>
      </w:r>
      <w:r>
        <w:rPr>
          <w:color w:val="131313"/>
          <w:spacing w:val="-10"/>
        </w:rPr>
        <w:t>»</w:t>
      </w:r>
    </w:p>
    <w:p w:rsidR="00E44925" w:rsidRDefault="007225CE">
      <w:pPr>
        <w:pStyle w:val="afb"/>
        <w:ind w:left="5541" w:right="1497" w:hanging="5"/>
      </w:pPr>
      <w:r>
        <w:rPr>
          <w:spacing w:val="-2"/>
          <w:w w:val="105"/>
        </w:rPr>
        <w:t>Тукаевского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муниципального </w:t>
      </w:r>
      <w:r>
        <w:rPr>
          <w:w w:val="105"/>
        </w:rPr>
        <w:t>района PT</w:t>
      </w:r>
    </w:p>
    <w:p w:rsidR="00E44925" w:rsidRDefault="007225CE">
      <w:pPr>
        <w:pStyle w:val="afb"/>
        <w:spacing w:before="4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4154170</wp:posOffset>
                </wp:positionH>
                <wp:positionV relativeFrom="paragraph">
                  <wp:posOffset>187960</wp:posOffset>
                </wp:positionV>
                <wp:extent cx="2853055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3055">
                              <a:moveTo>
                                <a:pt x="0" y="0"/>
                              </a:moveTo>
                              <a:lnTo>
                                <a:pt x="28529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F4A89" id="Graphic 19" o:spid="_x0000_s1026" style="position:absolute;margin-left:327.1pt;margin-top:14.8pt;width:224.65pt;height:.1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3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" path="m,l2852928,e" filled="f" strokecolor="#282b2b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spacing w:before="24" w:line="216" w:lineRule="exact"/>
        <w:ind w:left="6727"/>
        <w:rPr>
          <w:i/>
          <w:sz w:val="19"/>
        </w:rPr>
      </w:pPr>
      <w:r>
        <w:rPr>
          <w:i/>
          <w:sz w:val="19"/>
        </w:rPr>
        <w:t>(Ф.И.О.</w:t>
      </w:r>
      <w:r>
        <w:rPr>
          <w:i/>
          <w:spacing w:val="36"/>
          <w:sz w:val="19"/>
        </w:rPr>
        <w:t xml:space="preserve"> </w:t>
      </w:r>
      <w:r>
        <w:rPr>
          <w:i/>
          <w:spacing w:val="-2"/>
          <w:sz w:val="19"/>
        </w:rPr>
        <w:t>заяаителя)</w:t>
      </w:r>
    </w:p>
    <w:p w:rsidR="00E44925" w:rsidRDefault="007225CE">
      <w:pPr>
        <w:spacing w:line="320" w:lineRule="exact"/>
        <w:ind w:left="5515"/>
        <w:rPr>
          <w:sz w:val="28"/>
        </w:rPr>
      </w:pPr>
      <w:r>
        <w:rPr>
          <w:sz w:val="28"/>
        </w:rPr>
        <w:t>проживающего</w:t>
      </w:r>
      <w:r>
        <w:rPr>
          <w:spacing w:val="18"/>
          <w:sz w:val="28"/>
        </w:rPr>
        <w:t xml:space="preserve"> </w:t>
      </w:r>
      <w:r>
        <w:rPr>
          <w:sz w:val="28"/>
        </w:rPr>
        <w:t>(-ей)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адресу:</w:t>
      </w:r>
    </w:p>
    <w:p w:rsidR="00E44925" w:rsidRDefault="007225CE">
      <w:pPr>
        <w:pStyle w:val="afb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4135755</wp:posOffset>
                </wp:positionH>
                <wp:positionV relativeFrom="paragraph">
                  <wp:posOffset>185420</wp:posOffset>
                </wp:positionV>
                <wp:extent cx="2849880" cy="1270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9880">
                              <a:moveTo>
                                <a:pt x="0" y="0"/>
                              </a:moveTo>
                              <a:lnTo>
                                <a:pt x="284988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838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B01A1" id="Graphic 20" o:spid="_x0000_s1026" style="position:absolute;margin-left:325.65pt;margin-top:14.6pt;width:224.4pt;height:.1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9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" path="m,l2849880,e" filled="f" strokecolor="#383838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4132580</wp:posOffset>
                </wp:positionH>
                <wp:positionV relativeFrom="paragraph">
                  <wp:posOffset>386715</wp:posOffset>
                </wp:positionV>
                <wp:extent cx="2853055" cy="127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3055">
                              <a:moveTo>
                                <a:pt x="0" y="0"/>
                              </a:moveTo>
                              <a:lnTo>
                                <a:pt x="28529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5726D" id="Graphic 21" o:spid="_x0000_s1026" style="position:absolute;margin-left:325.4pt;margin-top:30.45pt;width:224.65pt;height:.1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3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" path="m,l2852928,e" filled="f" strokecolor="#2b2b2b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E44925">
      <w:pPr>
        <w:pStyle w:val="afb"/>
        <w:spacing w:before="55"/>
        <w:rPr>
          <w:sz w:val="20"/>
        </w:rPr>
      </w:pPr>
    </w:p>
    <w:p w:rsidR="00E44925" w:rsidRDefault="007225CE">
      <w:pPr>
        <w:spacing w:before="29"/>
        <w:ind w:right="2755"/>
        <w:jc w:val="right"/>
        <w:rPr>
          <w:i/>
          <w:sz w:val="19"/>
        </w:rPr>
      </w:pPr>
      <w:r>
        <w:rPr>
          <w:i/>
          <w:spacing w:val="-2"/>
          <w:sz w:val="19"/>
        </w:rPr>
        <w:t>(адрес)</w:t>
      </w:r>
    </w:p>
    <w:p w:rsidR="00E44925" w:rsidRDefault="00E44925">
      <w:pPr>
        <w:pStyle w:val="afb"/>
        <w:spacing w:before="138"/>
        <w:rPr>
          <w:i/>
          <w:sz w:val="28"/>
        </w:rPr>
      </w:pPr>
    </w:p>
    <w:p w:rsidR="00E44925" w:rsidRDefault="007225CE">
      <w:pPr>
        <w:ind w:left="510" w:right="730"/>
        <w:jc w:val="center"/>
        <w:rPr>
          <w:sz w:val="28"/>
        </w:rPr>
      </w:pPr>
      <w:r>
        <w:rPr>
          <w:spacing w:val="-2"/>
          <w:w w:val="105"/>
          <w:sz w:val="28"/>
        </w:rPr>
        <w:t>заявление.</w:t>
      </w:r>
    </w:p>
    <w:p w:rsidR="00E44925" w:rsidRDefault="007225CE">
      <w:pPr>
        <w:tabs>
          <w:tab w:val="left" w:pos="9978"/>
        </w:tabs>
        <w:spacing w:before="317"/>
        <w:ind w:left="1100"/>
        <w:rPr>
          <w:sz w:val="28"/>
        </w:rPr>
      </w:pPr>
      <w:r>
        <w:rPr>
          <w:sz w:val="28"/>
        </w:rPr>
        <w:t>Прошу предоставить</w:t>
      </w:r>
      <w:r>
        <w:rPr>
          <w:spacing w:val="24"/>
          <w:sz w:val="28"/>
        </w:rPr>
        <w:t xml:space="preserve"> </w:t>
      </w:r>
      <w:r>
        <w:rPr>
          <w:sz w:val="28"/>
        </w:rPr>
        <w:t>моему сыну (дочери, подопечному),</w:t>
      </w:r>
      <w:r>
        <w:rPr>
          <w:spacing w:val="28"/>
          <w:sz w:val="28"/>
        </w:rPr>
        <w:t xml:space="preserve"> </w:t>
      </w:r>
      <w:r>
        <w:rPr>
          <w:sz w:val="28"/>
          <w:u w:val="single" w:color="383B3B"/>
        </w:rPr>
        <w:tab/>
      </w:r>
    </w:p>
    <w:p w:rsidR="00E44925" w:rsidRDefault="007225CE">
      <w:pPr>
        <w:pStyle w:val="afb"/>
        <w:spacing w:before="4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938530</wp:posOffset>
                </wp:positionH>
                <wp:positionV relativeFrom="paragraph">
                  <wp:posOffset>191770</wp:posOffset>
                </wp:positionV>
                <wp:extent cx="594995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0">
                              <a:moveTo>
                                <a:pt x="0" y="0"/>
                              </a:moveTo>
                              <a:lnTo>
                                <a:pt x="594969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838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BD86E" id="Graphic 22" o:spid="_x0000_s1026" style="position:absolute;margin-left:73.9pt;margin-top:15.1pt;width:468.5pt;height:.1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9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" path="m,l5949696,e" filled="f" strokecolor="#383838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spacing w:before="24"/>
        <w:ind w:left="510" w:right="718"/>
        <w:jc w:val="center"/>
        <w:rPr>
          <w:i/>
          <w:sz w:val="19"/>
        </w:rPr>
      </w:pPr>
      <w:r>
        <w:rPr>
          <w:i/>
          <w:spacing w:val="-2"/>
          <w:sz w:val="19"/>
        </w:rPr>
        <w:t>(Ф.</w:t>
      </w:r>
      <w:r>
        <w:rPr>
          <w:i/>
          <w:spacing w:val="-19"/>
          <w:sz w:val="19"/>
        </w:rPr>
        <w:t xml:space="preserve"> </w:t>
      </w:r>
      <w:r>
        <w:rPr>
          <w:i/>
          <w:spacing w:val="-2"/>
          <w:sz w:val="19"/>
        </w:rPr>
        <w:t>И.</w:t>
      </w:r>
      <w:r>
        <w:rPr>
          <w:i/>
          <w:color w:val="0F0F0F"/>
          <w:spacing w:val="-2"/>
          <w:sz w:val="19"/>
        </w:rPr>
        <w:t>О.)</w:t>
      </w:r>
    </w:p>
    <w:p w:rsidR="00E44925" w:rsidRDefault="007225CE">
      <w:pPr>
        <w:tabs>
          <w:tab w:val="left" w:pos="4070"/>
        </w:tabs>
        <w:ind w:left="407"/>
        <w:rPr>
          <w:sz w:val="28"/>
        </w:rPr>
      </w:pPr>
      <w:r>
        <w:rPr>
          <w:spacing w:val="-4"/>
          <w:sz w:val="28"/>
        </w:rPr>
        <w:t>учащемуся</w:t>
      </w:r>
      <w:r>
        <w:rPr>
          <w:spacing w:val="40"/>
          <w:sz w:val="28"/>
        </w:rPr>
        <w:t xml:space="preserve"> </w:t>
      </w:r>
      <w:r>
        <w:rPr>
          <w:spacing w:val="-4"/>
          <w:sz w:val="28"/>
        </w:rPr>
        <w:t>(-щейся)</w:t>
      </w:r>
      <w:r>
        <w:rPr>
          <w:spacing w:val="30"/>
          <w:sz w:val="28"/>
        </w:rPr>
        <w:t xml:space="preserve"> </w:t>
      </w:r>
      <w:r>
        <w:rPr>
          <w:sz w:val="28"/>
          <w:u w:val="single" w:color="3B3B3B"/>
        </w:rPr>
        <w:tab/>
      </w:r>
      <w:r>
        <w:rPr>
          <w:spacing w:val="-2"/>
          <w:sz w:val="28"/>
        </w:rPr>
        <w:t>класса,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бесплатное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двухразовое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питание.</w:t>
      </w:r>
    </w:p>
    <w:p w:rsidR="00E44925" w:rsidRDefault="007225CE">
      <w:pPr>
        <w:pStyle w:val="afb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185420</wp:posOffset>
                </wp:positionV>
                <wp:extent cx="6038215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215">
                              <a:moveTo>
                                <a:pt x="0" y="0"/>
                              </a:moveTo>
                              <a:lnTo>
                                <a:pt x="60380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8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16BC2" id="Graphic 23" o:spid="_x0000_s1026" style="position:absolute;margin-left:70.8pt;margin-top:14.6pt;width:475.45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8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" path="m,l6038088,e" filled="f" strokecolor="#383b3b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spacing w:before="24" w:line="244" w:lineRule="auto"/>
        <w:ind w:left="407" w:right="166" w:hanging="1"/>
        <w:rPr>
          <w:sz w:val="19"/>
        </w:rPr>
      </w:pPr>
      <w:r>
        <w:rPr>
          <w:sz w:val="19"/>
        </w:rPr>
        <w:t>ФИО</w:t>
      </w:r>
      <w:r>
        <w:rPr>
          <w:spacing w:val="40"/>
          <w:sz w:val="19"/>
        </w:rPr>
        <w:t xml:space="preserve"> </w:t>
      </w:r>
      <w:r>
        <w:rPr>
          <w:sz w:val="19"/>
        </w:rPr>
        <w:t>родителя,</w:t>
      </w:r>
      <w:r>
        <w:rPr>
          <w:spacing w:val="40"/>
          <w:sz w:val="19"/>
        </w:rPr>
        <w:t xml:space="preserve"> </w:t>
      </w:r>
      <w:r>
        <w:rPr>
          <w:sz w:val="19"/>
        </w:rPr>
        <w:t>участвующего</w:t>
      </w:r>
      <w:r>
        <w:rPr>
          <w:spacing w:val="80"/>
          <w:sz w:val="19"/>
        </w:rPr>
        <w:t xml:space="preserve"> </w:t>
      </w:r>
      <w:r>
        <w:rPr>
          <w:sz w:val="19"/>
        </w:rPr>
        <w:t>в</w:t>
      </w:r>
      <w:r>
        <w:rPr>
          <w:spacing w:val="40"/>
          <w:sz w:val="19"/>
        </w:rPr>
        <w:t xml:space="preserve"> </w:t>
      </w:r>
      <w:r>
        <w:rPr>
          <w:sz w:val="19"/>
        </w:rPr>
        <w:t>сие</w:t>
      </w:r>
      <w:r>
        <w:rPr>
          <w:spacing w:val="-19"/>
          <w:sz w:val="19"/>
        </w:rPr>
        <w:t xml:space="preserve"> </w:t>
      </w:r>
      <w:r>
        <w:rPr>
          <w:sz w:val="19"/>
        </w:rPr>
        <w:t>циальной</w:t>
      </w:r>
      <w:r>
        <w:rPr>
          <w:spacing w:val="80"/>
          <w:sz w:val="19"/>
        </w:rPr>
        <w:t xml:space="preserve"> </w:t>
      </w:r>
      <w:r>
        <w:rPr>
          <w:sz w:val="19"/>
        </w:rPr>
        <w:t>военной</w:t>
      </w:r>
      <w:r>
        <w:rPr>
          <w:spacing w:val="40"/>
          <w:sz w:val="19"/>
        </w:rPr>
        <w:t xml:space="preserve"> </w:t>
      </w:r>
      <w:r>
        <w:rPr>
          <w:sz w:val="19"/>
        </w:rPr>
        <w:t>операции,</w:t>
      </w:r>
      <w:r>
        <w:rPr>
          <w:spacing w:val="80"/>
          <w:sz w:val="19"/>
        </w:rPr>
        <w:t xml:space="preserve"> </w:t>
      </w:r>
      <w:r>
        <w:rPr>
          <w:sz w:val="19"/>
        </w:rPr>
        <w:t>из</w:t>
      </w:r>
      <w:r>
        <w:rPr>
          <w:spacing w:val="40"/>
          <w:sz w:val="19"/>
        </w:rPr>
        <w:t xml:space="preserve"> </w:t>
      </w:r>
      <w:r>
        <w:rPr>
          <w:sz w:val="19"/>
        </w:rPr>
        <w:t>числа</w:t>
      </w:r>
      <w:r>
        <w:rPr>
          <w:spacing w:val="75"/>
          <w:sz w:val="19"/>
        </w:rPr>
        <w:t xml:space="preserve"> </w:t>
      </w:r>
      <w:r>
        <w:rPr>
          <w:sz w:val="19"/>
        </w:rPr>
        <w:t>граждан,</w:t>
      </w:r>
      <w:r>
        <w:rPr>
          <w:spacing w:val="40"/>
          <w:sz w:val="19"/>
        </w:rPr>
        <w:t xml:space="preserve"> </w:t>
      </w:r>
      <w:r>
        <w:rPr>
          <w:sz w:val="19"/>
        </w:rPr>
        <w:t>призванных</w:t>
      </w:r>
      <w:r>
        <w:rPr>
          <w:spacing w:val="75"/>
          <w:sz w:val="19"/>
        </w:rPr>
        <w:t xml:space="preserve"> </w:t>
      </w:r>
      <w:r>
        <w:rPr>
          <w:sz w:val="19"/>
        </w:rPr>
        <w:t>на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военную </w:t>
      </w:r>
      <w:r>
        <w:rPr>
          <w:position w:val="1"/>
          <w:sz w:val="19"/>
        </w:rPr>
        <w:t>службу</w:t>
      </w:r>
      <w:r>
        <w:rPr>
          <w:spacing w:val="40"/>
          <w:position w:val="1"/>
          <w:sz w:val="19"/>
        </w:rPr>
        <w:t xml:space="preserve"> </w:t>
      </w:r>
      <w:r>
        <w:rPr>
          <w:color w:val="0F0F0F"/>
          <w:position w:val="1"/>
          <w:sz w:val="19"/>
        </w:rPr>
        <w:t>по</w:t>
      </w:r>
      <w:r>
        <w:rPr>
          <w:color w:val="0F0F0F"/>
          <w:spacing w:val="35"/>
          <w:position w:val="1"/>
          <w:sz w:val="19"/>
        </w:rPr>
        <w:t xml:space="preserve"> </w:t>
      </w:r>
      <w:r>
        <w:rPr>
          <w:position w:val="1"/>
          <w:sz w:val="19"/>
        </w:rPr>
        <w:t>мобилизации</w:t>
      </w:r>
      <w:r>
        <w:rPr>
          <w:spacing w:val="40"/>
          <w:position w:val="1"/>
          <w:sz w:val="19"/>
        </w:rPr>
        <w:t xml:space="preserve"> </w:t>
      </w:r>
      <w:r>
        <w:rPr>
          <w:position w:val="1"/>
          <w:sz w:val="19"/>
        </w:rPr>
        <w:t>в</w:t>
      </w:r>
      <w:r>
        <w:rPr>
          <w:spacing w:val="33"/>
          <w:position w:val="1"/>
          <w:sz w:val="19"/>
        </w:rPr>
        <w:t xml:space="preserve"> </w:t>
      </w:r>
      <w:r>
        <w:rPr>
          <w:position w:val="1"/>
          <w:sz w:val="19"/>
        </w:rPr>
        <w:t>Вооруже</w:t>
      </w:r>
      <w:r>
        <w:rPr>
          <w:spacing w:val="-17"/>
          <w:position w:val="1"/>
          <w:sz w:val="19"/>
        </w:rPr>
        <w:t xml:space="preserve"> </w:t>
      </w:r>
      <w:r>
        <w:rPr>
          <w:position w:val="1"/>
          <w:sz w:val="19"/>
        </w:rPr>
        <w:t>н</w:t>
      </w:r>
      <w:r>
        <w:rPr>
          <w:spacing w:val="-24"/>
          <w:position w:val="1"/>
          <w:sz w:val="19"/>
        </w:rPr>
        <w:t xml:space="preserve"> </w:t>
      </w:r>
      <w:r>
        <w:rPr>
          <w:color w:val="0F0F0F"/>
          <w:position w:val="1"/>
          <w:sz w:val="19"/>
        </w:rPr>
        <w:t>ные</w:t>
      </w:r>
      <w:r>
        <w:rPr>
          <w:color w:val="0F0F0F"/>
          <w:spacing w:val="34"/>
          <w:position w:val="1"/>
          <w:sz w:val="19"/>
        </w:rPr>
        <w:t xml:space="preserve"> </w:t>
      </w:r>
      <w:r>
        <w:rPr>
          <w:position w:val="1"/>
          <w:sz w:val="19"/>
        </w:rPr>
        <w:t>Силы</w:t>
      </w:r>
      <w:r>
        <w:rPr>
          <w:spacing w:val="40"/>
          <w:position w:val="1"/>
          <w:sz w:val="19"/>
        </w:rPr>
        <w:t xml:space="preserve"> </w:t>
      </w:r>
      <w:r>
        <w:rPr>
          <w:position w:val="1"/>
          <w:sz w:val="19"/>
        </w:rPr>
        <w:t>Российской</w:t>
      </w:r>
      <w:r>
        <w:rPr>
          <w:spacing w:val="40"/>
          <w:position w:val="1"/>
          <w:sz w:val="19"/>
        </w:rPr>
        <w:t xml:space="preserve"> </w:t>
      </w:r>
      <w:r>
        <w:rPr>
          <w:position w:val="1"/>
          <w:sz w:val="19"/>
        </w:rPr>
        <w:t>Федераци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19"/>
        </w:rPr>
        <w:t>и,</w:t>
      </w:r>
      <w:r>
        <w:rPr>
          <w:spacing w:val="35"/>
          <w:position w:val="1"/>
          <w:sz w:val="19"/>
        </w:rPr>
        <w:t xml:space="preserve"> </w:t>
      </w:r>
      <w:r>
        <w:rPr>
          <w:position w:val="1"/>
          <w:sz w:val="19"/>
        </w:rPr>
        <w:t>военнослужащих</w:t>
      </w:r>
      <w:r>
        <w:rPr>
          <w:spacing w:val="40"/>
          <w:position w:val="1"/>
          <w:sz w:val="19"/>
        </w:rPr>
        <w:t xml:space="preserve"> </w:t>
      </w:r>
      <w:r>
        <w:rPr>
          <w:color w:val="0E0E0E"/>
          <w:position w:val="1"/>
          <w:sz w:val="19"/>
        </w:rPr>
        <w:t>и</w:t>
      </w:r>
      <w:r>
        <w:rPr>
          <w:color w:val="0E0E0E"/>
          <w:spacing w:val="25"/>
          <w:position w:val="1"/>
          <w:sz w:val="19"/>
        </w:rPr>
        <w:t xml:space="preserve"> </w:t>
      </w:r>
      <w:r>
        <w:rPr>
          <w:position w:val="1"/>
          <w:sz w:val="19"/>
        </w:rPr>
        <w:t>лиц,</w:t>
      </w:r>
      <w:r>
        <w:rPr>
          <w:spacing w:val="39"/>
          <w:position w:val="1"/>
          <w:sz w:val="19"/>
        </w:rPr>
        <w:t xml:space="preserve"> </w:t>
      </w:r>
      <w:r>
        <w:rPr>
          <w:position w:val="1"/>
          <w:sz w:val="19"/>
        </w:rPr>
        <w:t>П</w:t>
      </w:r>
      <w:r>
        <w:rPr>
          <w:spacing w:val="40"/>
          <w:position w:val="1"/>
          <w:sz w:val="19"/>
        </w:rPr>
        <w:t xml:space="preserve"> </w:t>
      </w:r>
      <w:r>
        <w:rPr>
          <w:position w:val="1"/>
          <w:sz w:val="19"/>
        </w:rPr>
        <w:t>ОХО</w:t>
      </w:r>
      <w:r>
        <w:rPr>
          <w:sz w:val="19"/>
        </w:rPr>
        <w:t>А8</w:t>
      </w:r>
      <w:r>
        <w:rPr>
          <w:position w:val="1"/>
          <w:sz w:val="19"/>
        </w:rPr>
        <w:t xml:space="preserve">ЩИХ </w:t>
      </w:r>
      <w:r>
        <w:rPr>
          <w:sz w:val="19"/>
        </w:rPr>
        <w:t>службу</w:t>
      </w:r>
      <w:r>
        <w:rPr>
          <w:spacing w:val="40"/>
          <w:sz w:val="19"/>
        </w:rPr>
        <w:t xml:space="preserve"> </w:t>
      </w:r>
      <w:r>
        <w:rPr>
          <w:sz w:val="19"/>
        </w:rPr>
        <w:t>в</w:t>
      </w:r>
      <w:r>
        <w:rPr>
          <w:spacing w:val="40"/>
          <w:sz w:val="19"/>
        </w:rPr>
        <w:t xml:space="preserve"> </w:t>
      </w:r>
      <w:r>
        <w:rPr>
          <w:sz w:val="19"/>
        </w:rPr>
        <w:t>национально</w:t>
      </w:r>
      <w:r>
        <w:rPr>
          <w:spacing w:val="-1"/>
          <w:sz w:val="19"/>
        </w:rPr>
        <w:t xml:space="preserve"> </w:t>
      </w:r>
      <w:r>
        <w:rPr>
          <w:sz w:val="19"/>
        </w:rPr>
        <w:t>й</w:t>
      </w:r>
      <w:r>
        <w:rPr>
          <w:spacing w:val="40"/>
          <w:sz w:val="19"/>
        </w:rPr>
        <w:t xml:space="preserve"> </w:t>
      </w:r>
      <w:r>
        <w:rPr>
          <w:sz w:val="19"/>
        </w:rPr>
        <w:t>гвардии</w:t>
      </w:r>
      <w:r>
        <w:rPr>
          <w:spacing w:val="74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69"/>
          <w:sz w:val="19"/>
        </w:rPr>
        <w:t xml:space="preserve"> </w:t>
      </w:r>
      <w:r>
        <w:rPr>
          <w:sz w:val="19"/>
        </w:rPr>
        <w:t>Федерации,</w:t>
      </w:r>
      <w:r>
        <w:rPr>
          <w:spacing w:val="78"/>
          <w:sz w:val="19"/>
        </w:rPr>
        <w:t xml:space="preserve"> </w:t>
      </w:r>
      <w:r>
        <w:rPr>
          <w:sz w:val="19"/>
        </w:rPr>
        <w:t>граждан,</w:t>
      </w:r>
      <w:r>
        <w:rPr>
          <w:spacing w:val="40"/>
          <w:sz w:val="19"/>
        </w:rPr>
        <w:t xml:space="preserve"> </w:t>
      </w:r>
      <w:r>
        <w:rPr>
          <w:sz w:val="19"/>
        </w:rPr>
        <w:t>проходящих</w:t>
      </w:r>
      <w:r>
        <w:rPr>
          <w:spacing w:val="78"/>
          <w:sz w:val="19"/>
        </w:rPr>
        <w:t xml:space="preserve"> </w:t>
      </w:r>
      <w:r>
        <w:rPr>
          <w:sz w:val="19"/>
        </w:rPr>
        <w:t>военную</w:t>
      </w:r>
      <w:r>
        <w:rPr>
          <w:spacing w:val="40"/>
          <w:sz w:val="19"/>
        </w:rPr>
        <w:t xml:space="preserve"> </w:t>
      </w:r>
      <w:r>
        <w:rPr>
          <w:sz w:val="19"/>
        </w:rPr>
        <w:t>службу</w:t>
      </w:r>
      <w:r>
        <w:rPr>
          <w:spacing w:val="40"/>
          <w:sz w:val="19"/>
        </w:rPr>
        <w:t xml:space="preserve"> </w:t>
      </w:r>
      <w:r>
        <w:rPr>
          <w:sz w:val="19"/>
        </w:rPr>
        <w:t>в</w:t>
      </w:r>
      <w:r>
        <w:rPr>
          <w:spacing w:val="40"/>
          <w:sz w:val="19"/>
        </w:rPr>
        <w:t xml:space="preserve"> </w:t>
      </w:r>
      <w:r>
        <w:rPr>
          <w:sz w:val="19"/>
        </w:rPr>
        <w:t>батальонах</w:t>
      </w:r>
    </w:p>
    <w:p w:rsidR="00E44925" w:rsidRDefault="007225CE">
      <w:pPr>
        <w:spacing w:before="3" w:line="252" w:lineRule="auto"/>
        <w:ind w:left="408" w:right="616" w:hanging="1"/>
        <w:jc w:val="both"/>
        <w:rPr>
          <w:sz w:val="19"/>
        </w:rPr>
      </w:pPr>
      <w:r>
        <w:rPr>
          <w:sz w:val="19"/>
        </w:rPr>
        <w:t>«Ал</w:t>
      </w:r>
      <w:r>
        <w:rPr>
          <w:spacing w:val="-12"/>
          <w:sz w:val="19"/>
        </w:rPr>
        <w:t xml:space="preserve"> </w:t>
      </w:r>
      <w:r>
        <w:rPr>
          <w:sz w:val="19"/>
        </w:rPr>
        <w:t>га»</w:t>
      </w:r>
      <w:r>
        <w:rPr>
          <w:spacing w:val="30"/>
          <w:sz w:val="19"/>
        </w:rPr>
        <w:t xml:space="preserve"> </w:t>
      </w:r>
      <w:r>
        <w:rPr>
          <w:sz w:val="19"/>
        </w:rPr>
        <w:t>и</w:t>
      </w:r>
      <w:r>
        <w:rPr>
          <w:spacing w:val="40"/>
          <w:sz w:val="19"/>
        </w:rPr>
        <w:t xml:space="preserve"> </w:t>
      </w:r>
      <w:r>
        <w:rPr>
          <w:sz w:val="19"/>
        </w:rPr>
        <w:t>«Тимер»,</w:t>
      </w:r>
      <w:r>
        <w:rPr>
          <w:spacing w:val="40"/>
          <w:sz w:val="19"/>
        </w:rPr>
        <w:t xml:space="preserve"> </w:t>
      </w:r>
      <w:r>
        <w:rPr>
          <w:sz w:val="19"/>
        </w:rPr>
        <w:t>сформированны</w:t>
      </w:r>
      <w:r>
        <w:rPr>
          <w:spacing w:val="-3"/>
          <w:sz w:val="19"/>
        </w:rPr>
        <w:t xml:space="preserve"> </w:t>
      </w:r>
      <w:r>
        <w:rPr>
          <w:color w:val="0F0F0F"/>
          <w:sz w:val="19"/>
        </w:rPr>
        <w:t>х</w:t>
      </w:r>
      <w:r>
        <w:rPr>
          <w:color w:val="0F0F0F"/>
          <w:spacing w:val="40"/>
          <w:sz w:val="19"/>
        </w:rPr>
        <w:t xml:space="preserve"> </w:t>
      </w:r>
      <w:r>
        <w:rPr>
          <w:color w:val="1C1C1C"/>
          <w:sz w:val="19"/>
        </w:rPr>
        <w:t>в</w:t>
      </w:r>
      <w:r>
        <w:rPr>
          <w:color w:val="1C1C1C"/>
          <w:spacing w:val="40"/>
          <w:sz w:val="19"/>
        </w:rPr>
        <w:t xml:space="preserve"> </w:t>
      </w:r>
      <w:r>
        <w:rPr>
          <w:sz w:val="19"/>
        </w:rPr>
        <w:t>Республике</w:t>
      </w:r>
      <w:r>
        <w:rPr>
          <w:spacing w:val="40"/>
          <w:sz w:val="19"/>
        </w:rPr>
        <w:t xml:space="preserve"> </w:t>
      </w:r>
      <w:r>
        <w:rPr>
          <w:sz w:val="19"/>
        </w:rPr>
        <w:t>Татарстан,</w:t>
      </w:r>
      <w:r>
        <w:rPr>
          <w:spacing w:val="40"/>
          <w:sz w:val="19"/>
        </w:rPr>
        <w:t xml:space="preserve"> </w:t>
      </w:r>
      <w:r>
        <w:rPr>
          <w:sz w:val="19"/>
        </w:rPr>
        <w:t>граждан,</w:t>
      </w:r>
      <w:r>
        <w:rPr>
          <w:spacing w:val="40"/>
          <w:sz w:val="19"/>
        </w:rPr>
        <w:t xml:space="preserve"> </w:t>
      </w:r>
      <w:r>
        <w:rPr>
          <w:sz w:val="19"/>
        </w:rPr>
        <w:t>добровольно</w:t>
      </w:r>
      <w:r>
        <w:rPr>
          <w:spacing w:val="40"/>
          <w:sz w:val="19"/>
        </w:rPr>
        <w:t xml:space="preserve"> </w:t>
      </w:r>
      <w:r>
        <w:rPr>
          <w:sz w:val="19"/>
        </w:rPr>
        <w:t>вы</w:t>
      </w:r>
      <w:r>
        <w:rPr>
          <w:spacing w:val="-12"/>
          <w:sz w:val="19"/>
        </w:rPr>
        <w:t xml:space="preserve"> </w:t>
      </w:r>
      <w:r>
        <w:rPr>
          <w:sz w:val="19"/>
        </w:rPr>
        <w:t>пол</w:t>
      </w:r>
      <w:r>
        <w:rPr>
          <w:spacing w:val="-12"/>
          <w:sz w:val="19"/>
        </w:rPr>
        <w:t xml:space="preserve"> </w:t>
      </w:r>
      <w:r>
        <w:rPr>
          <w:sz w:val="19"/>
        </w:rPr>
        <w:t>няющих</w:t>
      </w:r>
      <w:r>
        <w:rPr>
          <w:spacing w:val="40"/>
          <w:sz w:val="19"/>
        </w:rPr>
        <w:t xml:space="preserve"> </w:t>
      </w:r>
      <w:r>
        <w:rPr>
          <w:sz w:val="19"/>
        </w:rPr>
        <w:t>военные зада</w:t>
      </w:r>
      <w:r>
        <w:rPr>
          <w:spacing w:val="-7"/>
          <w:sz w:val="19"/>
        </w:rPr>
        <w:t xml:space="preserve"> </w:t>
      </w:r>
      <w:r>
        <w:rPr>
          <w:sz w:val="19"/>
        </w:rPr>
        <w:t>ти в ходе спецгіальной</w:t>
      </w:r>
      <w:r>
        <w:rPr>
          <w:spacing w:val="40"/>
          <w:sz w:val="19"/>
        </w:rPr>
        <w:t xml:space="preserve"> </w:t>
      </w:r>
      <w:r>
        <w:rPr>
          <w:sz w:val="19"/>
        </w:rPr>
        <w:t>военной операции,</w:t>
      </w:r>
      <w:r>
        <w:rPr>
          <w:spacing w:val="40"/>
          <w:sz w:val="19"/>
        </w:rPr>
        <w:t xml:space="preserve"> </w:t>
      </w:r>
      <w:r>
        <w:rPr>
          <w:sz w:val="19"/>
        </w:rPr>
        <w:t>сотрудн</w:t>
      </w:r>
      <w:r>
        <w:rPr>
          <w:spacing w:val="-12"/>
          <w:sz w:val="19"/>
        </w:rPr>
        <w:t xml:space="preserve"> </w:t>
      </w:r>
      <w:r>
        <w:rPr>
          <w:color w:val="898989"/>
          <w:sz w:val="19"/>
        </w:rPr>
        <w:t>и</w:t>
      </w:r>
      <w:r>
        <w:rPr>
          <w:color w:val="898989"/>
          <w:spacing w:val="-12"/>
          <w:sz w:val="19"/>
        </w:rPr>
        <w:t xml:space="preserve"> </w:t>
      </w:r>
      <w:r>
        <w:rPr>
          <w:sz w:val="19"/>
        </w:rPr>
        <w:t>ков М</w:t>
      </w:r>
      <w:r>
        <w:rPr>
          <w:spacing w:val="-12"/>
          <w:sz w:val="19"/>
        </w:rPr>
        <w:t xml:space="preserve"> </w:t>
      </w:r>
      <w:r>
        <w:rPr>
          <w:sz w:val="19"/>
        </w:rPr>
        <w:t>инистерства</w:t>
      </w:r>
      <w:r>
        <w:rPr>
          <w:spacing w:val="40"/>
          <w:sz w:val="19"/>
        </w:rPr>
        <w:t xml:space="preserve"> </w:t>
      </w:r>
      <w:r>
        <w:rPr>
          <w:sz w:val="19"/>
        </w:rPr>
        <w:t>внутренних</w:t>
      </w:r>
      <w:r>
        <w:rPr>
          <w:spacing w:val="40"/>
          <w:sz w:val="19"/>
        </w:rPr>
        <w:t xml:space="preserve"> </w:t>
      </w:r>
      <w:r>
        <w:rPr>
          <w:sz w:val="19"/>
        </w:rPr>
        <w:t>дел по Республике Татарстан,</w:t>
      </w:r>
      <w:r>
        <w:rPr>
          <w:spacing w:val="40"/>
          <w:sz w:val="19"/>
        </w:rPr>
        <w:t xml:space="preserve"> </w:t>
      </w:r>
      <w:r>
        <w:rPr>
          <w:sz w:val="19"/>
        </w:rPr>
        <w:t>командированных</w:t>
      </w:r>
      <w:r>
        <w:rPr>
          <w:spacing w:val="40"/>
          <w:sz w:val="19"/>
        </w:rPr>
        <w:t xml:space="preserve"> </w:t>
      </w:r>
      <w:r>
        <w:rPr>
          <w:color w:val="0C0C0C"/>
          <w:sz w:val="19"/>
        </w:rPr>
        <w:t>в</w:t>
      </w:r>
      <w:r>
        <w:rPr>
          <w:color w:val="0C0C0C"/>
          <w:spacing w:val="40"/>
          <w:sz w:val="19"/>
        </w:rPr>
        <w:t xml:space="preserve"> </w:t>
      </w:r>
      <w:r>
        <w:rPr>
          <w:sz w:val="19"/>
        </w:rPr>
        <w:t>зону</w:t>
      </w:r>
      <w:r>
        <w:rPr>
          <w:spacing w:val="40"/>
          <w:sz w:val="19"/>
        </w:rPr>
        <w:t xml:space="preserve"> </w:t>
      </w:r>
      <w:r>
        <w:rPr>
          <w:sz w:val="19"/>
        </w:rPr>
        <w:t>проведения</w:t>
      </w:r>
      <w:r>
        <w:rPr>
          <w:spacing w:val="40"/>
          <w:sz w:val="19"/>
        </w:rPr>
        <w:t xml:space="preserve"> </w:t>
      </w:r>
      <w:r>
        <w:rPr>
          <w:sz w:val="19"/>
        </w:rPr>
        <w:t>специально</w:t>
      </w:r>
      <w:r>
        <w:rPr>
          <w:spacing w:val="-12"/>
          <w:sz w:val="19"/>
        </w:rPr>
        <w:t xml:space="preserve"> </w:t>
      </w:r>
      <w:r>
        <w:rPr>
          <w:sz w:val="19"/>
        </w:rPr>
        <w:t>й</w:t>
      </w:r>
      <w:r>
        <w:rPr>
          <w:spacing w:val="40"/>
          <w:sz w:val="19"/>
        </w:rPr>
        <w:t xml:space="preserve"> </w:t>
      </w:r>
      <w:r>
        <w:rPr>
          <w:color w:val="0C0C0C"/>
          <w:sz w:val="19"/>
        </w:rPr>
        <w:t>вое</w:t>
      </w:r>
      <w:r>
        <w:rPr>
          <w:color w:val="0C0C0C"/>
          <w:spacing w:val="-12"/>
          <w:sz w:val="19"/>
        </w:rPr>
        <w:t xml:space="preserve"> </w:t>
      </w:r>
      <w:r>
        <w:rPr>
          <w:sz w:val="19"/>
        </w:rPr>
        <w:t>нной</w:t>
      </w:r>
      <w:r>
        <w:rPr>
          <w:spacing w:val="40"/>
          <w:sz w:val="19"/>
        </w:rPr>
        <w:t xml:space="preserve"> </w:t>
      </w:r>
      <w:r>
        <w:rPr>
          <w:sz w:val="19"/>
        </w:rPr>
        <w:t>операции,</w:t>
      </w:r>
      <w:r>
        <w:rPr>
          <w:spacing w:val="40"/>
          <w:sz w:val="19"/>
        </w:rPr>
        <w:t xml:space="preserve"> </w:t>
      </w:r>
      <w:r>
        <w:rPr>
          <w:color w:val="111111"/>
          <w:sz w:val="19"/>
        </w:rPr>
        <w:t>а</w:t>
      </w:r>
      <w:r>
        <w:rPr>
          <w:color w:val="111111"/>
          <w:spacing w:val="40"/>
          <w:sz w:val="19"/>
        </w:rPr>
        <w:t xml:space="preserve"> </w:t>
      </w:r>
      <w:r>
        <w:rPr>
          <w:color w:val="0E0E0E"/>
          <w:sz w:val="19"/>
        </w:rPr>
        <w:t>также</w:t>
      </w:r>
      <w:r>
        <w:rPr>
          <w:color w:val="0E0E0E"/>
          <w:spacing w:val="40"/>
          <w:sz w:val="19"/>
        </w:rPr>
        <w:t xml:space="preserve"> </w:t>
      </w:r>
      <w:r>
        <w:rPr>
          <w:sz w:val="19"/>
        </w:rPr>
        <w:t>вышеу</w:t>
      </w:r>
      <w:r>
        <w:rPr>
          <w:spacing w:val="-12"/>
          <w:sz w:val="19"/>
        </w:rPr>
        <w:t xml:space="preserve"> </w:t>
      </w:r>
      <w:r>
        <w:rPr>
          <w:sz w:val="19"/>
        </w:rPr>
        <w:t>казанных категорий</w:t>
      </w:r>
      <w:r>
        <w:rPr>
          <w:spacing w:val="40"/>
          <w:sz w:val="19"/>
        </w:rPr>
        <w:t xml:space="preserve"> </w:t>
      </w:r>
      <w:r>
        <w:rPr>
          <w:sz w:val="19"/>
        </w:rPr>
        <w:t>граждан,</w:t>
      </w:r>
      <w:r>
        <w:rPr>
          <w:spacing w:val="40"/>
          <w:sz w:val="19"/>
        </w:rPr>
        <w:t xml:space="preserve"> </w:t>
      </w:r>
      <w:r>
        <w:rPr>
          <w:sz w:val="19"/>
        </w:rPr>
        <w:t>погибших</w:t>
      </w:r>
      <w:r>
        <w:rPr>
          <w:spacing w:val="40"/>
          <w:sz w:val="19"/>
        </w:rPr>
        <w:t xml:space="preserve"> </w:t>
      </w:r>
      <w:r>
        <w:rPr>
          <w:sz w:val="19"/>
        </w:rPr>
        <w:t>(умер</w:t>
      </w:r>
      <w:r>
        <w:rPr>
          <w:spacing w:val="-16"/>
          <w:sz w:val="19"/>
        </w:rPr>
        <w:t xml:space="preserve"> </w:t>
      </w:r>
      <w:r>
        <w:rPr>
          <w:color w:val="151515"/>
          <w:sz w:val="19"/>
        </w:rPr>
        <w:t>ших)</w:t>
      </w:r>
      <w:r>
        <w:rPr>
          <w:color w:val="151515"/>
          <w:spacing w:val="37"/>
          <w:sz w:val="19"/>
        </w:rPr>
        <w:t xml:space="preserve"> </w:t>
      </w:r>
      <w:r>
        <w:rPr>
          <w:color w:val="111111"/>
          <w:sz w:val="19"/>
        </w:rPr>
        <w:t>в</w:t>
      </w:r>
      <w:r>
        <w:rPr>
          <w:color w:val="111111"/>
          <w:spacing w:val="32"/>
          <w:sz w:val="19"/>
        </w:rPr>
        <w:t xml:space="preserve"> </w:t>
      </w:r>
      <w:r>
        <w:rPr>
          <w:sz w:val="19"/>
        </w:rPr>
        <w:t>результате</w:t>
      </w:r>
      <w:r>
        <w:rPr>
          <w:spacing w:val="40"/>
          <w:sz w:val="19"/>
        </w:rPr>
        <w:t xml:space="preserve"> </w:t>
      </w:r>
      <w:r>
        <w:rPr>
          <w:sz w:val="19"/>
        </w:rPr>
        <w:t>участия</w:t>
      </w:r>
      <w:r>
        <w:rPr>
          <w:spacing w:val="40"/>
          <w:sz w:val="19"/>
        </w:rPr>
        <w:t xml:space="preserve"> </w:t>
      </w:r>
      <w:r>
        <w:rPr>
          <w:color w:val="111111"/>
          <w:sz w:val="19"/>
        </w:rPr>
        <w:t xml:space="preserve">в </w:t>
      </w:r>
      <w:r>
        <w:rPr>
          <w:color w:val="0F0F0F"/>
          <w:sz w:val="19"/>
        </w:rPr>
        <w:t>с</w:t>
      </w:r>
      <w:r>
        <w:rPr>
          <w:sz w:val="19"/>
        </w:rPr>
        <w:t>пециально</w:t>
      </w:r>
      <w:r>
        <w:rPr>
          <w:spacing w:val="-6"/>
          <w:sz w:val="19"/>
        </w:rPr>
        <w:t xml:space="preserve"> </w:t>
      </w:r>
      <w:r>
        <w:rPr>
          <w:sz w:val="19"/>
        </w:rPr>
        <w:t>й</w:t>
      </w:r>
      <w:r>
        <w:rPr>
          <w:spacing w:val="35"/>
          <w:sz w:val="19"/>
        </w:rPr>
        <w:t xml:space="preserve"> </w:t>
      </w:r>
      <w:r>
        <w:rPr>
          <w:sz w:val="19"/>
        </w:rPr>
        <w:t>военной</w:t>
      </w:r>
      <w:r>
        <w:rPr>
          <w:spacing w:val="33"/>
          <w:sz w:val="19"/>
        </w:rPr>
        <w:t xml:space="preserve"> </w:t>
      </w:r>
      <w:r>
        <w:rPr>
          <w:sz w:val="19"/>
        </w:rPr>
        <w:t>операции.</w:t>
      </w:r>
    </w:p>
    <w:p w:rsidR="00E44925" w:rsidRDefault="00E44925">
      <w:pPr>
        <w:pStyle w:val="afb"/>
        <w:spacing w:before="95"/>
        <w:rPr>
          <w:sz w:val="19"/>
        </w:rPr>
      </w:pPr>
    </w:p>
    <w:p w:rsidR="00E44925" w:rsidRDefault="007225CE">
      <w:pPr>
        <w:tabs>
          <w:tab w:val="left" w:pos="9407"/>
        </w:tabs>
        <w:ind w:left="1116"/>
        <w:rPr>
          <w:sz w:val="28"/>
        </w:rPr>
      </w:pPr>
      <w:r>
        <w:rPr>
          <w:sz w:val="28"/>
        </w:rPr>
        <w:t>Дополнительно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сообщаю: </w:t>
      </w:r>
      <w:r>
        <w:rPr>
          <w:sz w:val="28"/>
          <w:u w:val="single" w:color="383838"/>
        </w:rPr>
        <w:tab/>
      </w:r>
    </w:p>
    <w:p w:rsidR="00E44925" w:rsidRDefault="007225CE">
      <w:pPr>
        <w:pStyle w:val="afb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59054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0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0540">
                              <a:moveTo>
                                <a:pt x="0" y="0"/>
                              </a:moveTo>
                              <a:lnTo>
                                <a:pt x="5590032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1D1D1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7D733" id="Graphic 24" o:spid="_x0000_s1026" style="position:absolute;margin-left:70.55pt;margin-top:15.8pt;width:440.2pt;height:.1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0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" path="m,l5590032,e" filled="f" strokecolor="#1d1d1d" strokeweight=".25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spacing w:before="320"/>
        <w:ind w:left="772"/>
        <w:rPr>
          <w:rFonts w:ascii="Bookman Old Style" w:hAnsi="Bookman Old Style"/>
          <w:sz w:val="23"/>
        </w:rPr>
      </w:pPr>
      <w:r>
        <w:rPr>
          <w:rFonts w:ascii="Bookman Old Style" w:hAnsi="Bookman Old Style"/>
          <w:color w:val="131313"/>
          <w:w w:val="85"/>
          <w:sz w:val="23"/>
        </w:rPr>
        <w:t>К</w:t>
      </w:r>
      <w:r>
        <w:rPr>
          <w:rFonts w:ascii="Bookman Old Style" w:hAnsi="Bookman Old Style"/>
          <w:color w:val="131313"/>
          <w:spacing w:val="-8"/>
          <w:sz w:val="23"/>
        </w:rPr>
        <w:t xml:space="preserve"> </w:t>
      </w:r>
      <w:r>
        <w:rPr>
          <w:rFonts w:ascii="Bookman Old Style" w:hAnsi="Bookman Old Style"/>
          <w:w w:val="85"/>
          <w:sz w:val="23"/>
        </w:rPr>
        <w:t>заявлению</w:t>
      </w:r>
      <w:r>
        <w:rPr>
          <w:rFonts w:ascii="Bookman Old Style" w:hAnsi="Bookman Old Style"/>
          <w:spacing w:val="10"/>
          <w:sz w:val="23"/>
        </w:rPr>
        <w:t xml:space="preserve"> </w:t>
      </w:r>
      <w:r>
        <w:rPr>
          <w:rFonts w:ascii="Bookman Old Style" w:hAnsi="Bookman Old Style"/>
          <w:spacing w:val="-2"/>
          <w:w w:val="85"/>
          <w:sz w:val="23"/>
        </w:rPr>
        <w:t>прилагаются:</w:t>
      </w:r>
    </w:p>
    <w:p w:rsidR="00E44925" w:rsidRDefault="00E44925">
      <w:pPr>
        <w:pStyle w:val="afb"/>
        <w:spacing w:before="53"/>
        <w:rPr>
          <w:rFonts w:ascii="Bookman Old Style"/>
          <w:sz w:val="23"/>
        </w:rPr>
      </w:pPr>
    </w:p>
    <w:p w:rsidR="00E44925" w:rsidRDefault="007225CE">
      <w:pPr>
        <w:pStyle w:val="afff4"/>
        <w:numPr>
          <w:ilvl w:val="0"/>
          <w:numId w:val="17"/>
        </w:numPr>
        <w:tabs>
          <w:tab w:val="left" w:pos="654"/>
        </w:tabs>
        <w:spacing w:line="275" w:lineRule="exact"/>
        <w:ind w:left="654" w:hanging="230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-9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E44925" w:rsidRDefault="007225CE">
      <w:pPr>
        <w:pStyle w:val="afff4"/>
        <w:numPr>
          <w:ilvl w:val="0"/>
          <w:numId w:val="17"/>
        </w:numPr>
        <w:tabs>
          <w:tab w:val="left" w:pos="659"/>
        </w:tabs>
        <w:spacing w:line="275" w:lineRule="exact"/>
        <w:ind w:left="659" w:hanging="236"/>
        <w:rPr>
          <w:sz w:val="24"/>
        </w:rPr>
      </w:pPr>
      <w:r>
        <w:rPr>
          <w:sz w:val="24"/>
        </w:rPr>
        <w:t>Подтверждающий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военкомата.</w:t>
      </w:r>
    </w:p>
    <w:p w:rsidR="00E44925" w:rsidRDefault="00E44925">
      <w:pPr>
        <w:pStyle w:val="afb"/>
        <w:rPr>
          <w:sz w:val="20"/>
        </w:rPr>
      </w:pPr>
    </w:p>
    <w:p w:rsidR="00E44925" w:rsidRDefault="00E44925">
      <w:pPr>
        <w:rPr>
          <w:sz w:val="19"/>
        </w:rPr>
      </w:pPr>
    </w:p>
    <w:p w:rsidR="00E44925" w:rsidRDefault="00E44925">
      <w:pPr>
        <w:rPr>
          <w:sz w:val="19"/>
        </w:rPr>
      </w:pPr>
    </w:p>
    <w:p w:rsidR="00E44925" w:rsidRDefault="007225CE">
      <w:pPr>
        <w:rPr>
          <w:sz w:val="19"/>
        </w:rPr>
      </w:pPr>
      <w:r>
        <w:rPr>
          <w:sz w:val="19"/>
        </w:rPr>
        <w:t xml:space="preserve">«      »___________________20__                                   ___________________ </w:t>
      </w:r>
    </w:p>
    <w:p w:rsidR="00E44925" w:rsidRDefault="007225CE">
      <w:pPr>
        <w:rPr>
          <w:sz w:val="19"/>
        </w:rPr>
        <w:sectPr w:rsidR="00E44925">
          <w:pgSz w:w="11910" w:h="16840"/>
          <w:pgMar w:top="1040" w:right="283" w:bottom="280" w:left="992" w:header="720" w:footer="720" w:gutter="0"/>
          <w:cols w:space="720"/>
        </w:sectPr>
      </w:pPr>
      <w:r>
        <w:rPr>
          <w:sz w:val="19"/>
        </w:rPr>
        <w:t xml:space="preserve">           Дата                                                        подпись           </w:t>
      </w:r>
    </w:p>
    <w:p w:rsidR="00E44925" w:rsidRDefault="007225CE">
      <w:pPr>
        <w:spacing w:before="76"/>
        <w:ind w:right="588"/>
        <w:jc w:val="right"/>
        <w:rPr>
          <w:sz w:val="24"/>
        </w:rPr>
      </w:pPr>
      <w:r>
        <w:rPr>
          <w:w w:val="105"/>
          <w:sz w:val="24"/>
        </w:rPr>
        <w:lastRenderedPageBreak/>
        <w:t xml:space="preserve">форма </w:t>
      </w:r>
      <w:r>
        <w:rPr>
          <w:spacing w:val="-10"/>
          <w:w w:val="105"/>
          <w:sz w:val="24"/>
        </w:rPr>
        <w:t>3</w:t>
      </w:r>
    </w:p>
    <w:p w:rsidR="00E44925" w:rsidRDefault="00E44925">
      <w:pPr>
        <w:pStyle w:val="afb"/>
        <w:spacing w:before="269"/>
        <w:rPr>
          <w:sz w:val="24"/>
        </w:rPr>
      </w:pPr>
    </w:p>
    <w:p w:rsidR="00E44925" w:rsidRDefault="007225CE">
      <w:pPr>
        <w:tabs>
          <w:tab w:val="left" w:pos="9904"/>
        </w:tabs>
        <w:spacing w:before="1"/>
        <w:ind w:left="5558" w:right="593" w:hanging="42"/>
        <w:rPr>
          <w:sz w:val="28"/>
        </w:rPr>
      </w:pPr>
      <w:r>
        <w:rPr>
          <w:color w:val="0C0C0C"/>
          <w:sz w:val="28"/>
        </w:rPr>
        <w:t xml:space="preserve">В </w:t>
      </w:r>
      <w:r>
        <w:rPr>
          <w:sz w:val="28"/>
        </w:rPr>
        <w:t xml:space="preserve">комиссию </w:t>
      </w:r>
      <w:r>
        <w:rPr>
          <w:color w:val="0A0A0A"/>
          <w:sz w:val="28"/>
        </w:rPr>
        <w:t>по</w:t>
      </w:r>
      <w:r>
        <w:rPr>
          <w:color w:val="0A0A0A"/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питания учащихся «МБОУ </w:t>
      </w:r>
      <w:r>
        <w:rPr>
          <w:color w:val="0F0F0F"/>
          <w:sz w:val="28"/>
          <w:u w:val="single" w:color="343834"/>
        </w:rPr>
        <w:tab/>
      </w:r>
      <w:r>
        <w:rPr>
          <w:color w:val="0F0F0F"/>
          <w:spacing w:val="-12"/>
          <w:sz w:val="28"/>
        </w:rPr>
        <w:t>»</w:t>
      </w:r>
    </w:p>
    <w:p w:rsidR="00E44925" w:rsidRDefault="007225CE">
      <w:pPr>
        <w:spacing w:line="235" w:lineRule="auto"/>
        <w:ind w:left="5575" w:right="1495" w:hanging="5"/>
        <w:rPr>
          <w:sz w:val="28"/>
        </w:rPr>
      </w:pPr>
      <w:r>
        <w:rPr>
          <w:sz w:val="28"/>
        </w:rPr>
        <w:t>Тукае</w:t>
      </w:r>
      <w:r>
        <w:rPr>
          <w:sz w:val="28"/>
        </w:rPr>
        <w:t>вского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муниципального района PT</w:t>
      </w:r>
    </w:p>
    <w:p w:rsidR="00E44925" w:rsidRDefault="007225CE">
      <w:pPr>
        <w:pStyle w:val="afb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4175125</wp:posOffset>
                </wp:positionH>
                <wp:positionV relativeFrom="paragraph">
                  <wp:posOffset>186690</wp:posOffset>
                </wp:positionV>
                <wp:extent cx="284988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9880">
                              <a:moveTo>
                                <a:pt x="0" y="0"/>
                              </a:moveTo>
                              <a:lnTo>
                                <a:pt x="284988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2B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911FE" id="Graphic 28" o:spid="_x0000_s1026" style="position:absolute;margin-left:328.75pt;margin-top:14.7pt;width:224.4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9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" path="m,l2849880,e" filled="f" strokecolor="#282b28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spacing w:before="29" w:line="216" w:lineRule="exact"/>
        <w:ind w:left="6761"/>
        <w:rPr>
          <w:i/>
          <w:sz w:val="19"/>
        </w:rPr>
      </w:pPr>
      <w:r>
        <w:rPr>
          <w:i/>
          <w:sz w:val="19"/>
        </w:rPr>
        <w:t>(Ф.</w:t>
      </w:r>
      <w:r>
        <w:rPr>
          <w:i/>
          <w:spacing w:val="-27"/>
          <w:sz w:val="19"/>
        </w:rPr>
        <w:t xml:space="preserve"> </w:t>
      </w:r>
      <w:r>
        <w:rPr>
          <w:i/>
          <w:sz w:val="19"/>
        </w:rPr>
        <w:t>И.О.</w:t>
      </w:r>
      <w:r>
        <w:rPr>
          <w:i/>
          <w:spacing w:val="16"/>
          <w:sz w:val="19"/>
        </w:rPr>
        <w:t xml:space="preserve"> </w:t>
      </w:r>
      <w:r>
        <w:rPr>
          <w:i/>
          <w:spacing w:val="-2"/>
          <w:sz w:val="19"/>
        </w:rPr>
        <w:t>заяоителя)</w:t>
      </w:r>
    </w:p>
    <w:p w:rsidR="00E44925" w:rsidRDefault="007225CE">
      <w:pPr>
        <w:spacing w:line="320" w:lineRule="exact"/>
        <w:ind w:left="5548"/>
        <w:rPr>
          <w:sz w:val="28"/>
        </w:rPr>
      </w:pPr>
      <w:r>
        <w:rPr>
          <w:sz w:val="28"/>
        </w:rPr>
        <w:t>проживающего</w:t>
      </w:r>
      <w:r>
        <w:rPr>
          <w:spacing w:val="12"/>
          <w:sz w:val="28"/>
        </w:rPr>
        <w:t xml:space="preserve"> </w:t>
      </w:r>
      <w:r>
        <w:rPr>
          <w:sz w:val="28"/>
        </w:rPr>
        <w:t>(-ей)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адресу:</w:t>
      </w:r>
    </w:p>
    <w:p w:rsidR="00E44925" w:rsidRDefault="007225CE">
      <w:pPr>
        <w:pStyle w:val="afb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4154170</wp:posOffset>
                </wp:positionH>
                <wp:positionV relativeFrom="paragraph">
                  <wp:posOffset>185420</wp:posOffset>
                </wp:positionV>
                <wp:extent cx="2847340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7340">
                              <a:moveTo>
                                <a:pt x="0" y="0"/>
                              </a:moveTo>
                              <a:lnTo>
                                <a:pt x="284683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20069" id="Graphic 29" o:spid="_x0000_s1026" style="position:absolute;margin-left:327.1pt;margin-top:14.6pt;width:224.2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7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" path="m,l2846832,e" filled="f" strokecolor="#343434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4154170</wp:posOffset>
                </wp:positionH>
                <wp:positionV relativeFrom="paragraph">
                  <wp:posOffset>386715</wp:posOffset>
                </wp:positionV>
                <wp:extent cx="2849880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9880">
                              <a:moveTo>
                                <a:pt x="0" y="0"/>
                              </a:moveTo>
                              <a:lnTo>
                                <a:pt x="284988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910DD" id="Graphic 30" o:spid="_x0000_s1026" style="position:absolute;margin-left:327.1pt;margin-top:30.45pt;width:224.4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9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" path="m,l2849880,e" filled="f" strokecolor="#2b2b2b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E44925">
      <w:pPr>
        <w:pStyle w:val="afb"/>
        <w:spacing w:before="55"/>
        <w:rPr>
          <w:sz w:val="20"/>
        </w:rPr>
      </w:pPr>
    </w:p>
    <w:p w:rsidR="00E44925" w:rsidRDefault="007225CE">
      <w:pPr>
        <w:spacing w:before="29"/>
        <w:ind w:right="2720"/>
        <w:jc w:val="right"/>
        <w:rPr>
          <w:i/>
          <w:sz w:val="19"/>
        </w:rPr>
      </w:pPr>
      <w:r>
        <w:rPr>
          <w:i/>
          <w:spacing w:val="-2"/>
          <w:w w:val="105"/>
          <w:sz w:val="19"/>
        </w:rPr>
        <w:t>(адрес)</w:t>
      </w:r>
    </w:p>
    <w:p w:rsidR="00E44925" w:rsidRDefault="00E44925">
      <w:pPr>
        <w:pStyle w:val="afb"/>
        <w:spacing w:before="140"/>
        <w:rPr>
          <w:i/>
        </w:rPr>
      </w:pPr>
    </w:p>
    <w:p w:rsidR="00E44925" w:rsidRDefault="007225CE">
      <w:pPr>
        <w:pStyle w:val="afb"/>
        <w:ind w:left="544" w:right="696"/>
        <w:jc w:val="center"/>
      </w:pPr>
      <w:r>
        <w:rPr>
          <w:spacing w:val="-2"/>
          <w:w w:val="110"/>
        </w:rPr>
        <w:t>заявление.</w:t>
      </w:r>
    </w:p>
    <w:p w:rsidR="00E44925" w:rsidRDefault="007225CE">
      <w:pPr>
        <w:tabs>
          <w:tab w:val="left" w:pos="10007"/>
        </w:tabs>
        <w:spacing w:before="314"/>
        <w:ind w:left="1129"/>
        <w:rPr>
          <w:sz w:val="28"/>
        </w:rPr>
      </w:pPr>
      <w:r>
        <w:rPr>
          <w:sz w:val="28"/>
        </w:rPr>
        <w:t>Прошу предоставить</w:t>
      </w:r>
      <w:r>
        <w:rPr>
          <w:spacing w:val="28"/>
          <w:sz w:val="28"/>
        </w:rPr>
        <w:t xml:space="preserve"> </w:t>
      </w:r>
      <w:r>
        <w:rPr>
          <w:sz w:val="28"/>
        </w:rPr>
        <w:t>моему сыну (дочери, подопечному),</w:t>
      </w:r>
      <w:r>
        <w:rPr>
          <w:spacing w:val="37"/>
          <w:sz w:val="28"/>
        </w:rPr>
        <w:t xml:space="preserve"> </w:t>
      </w:r>
      <w:r>
        <w:rPr>
          <w:sz w:val="28"/>
          <w:u w:val="single" w:color="34342F"/>
        </w:rPr>
        <w:tab/>
      </w:r>
    </w:p>
    <w:p w:rsidR="00E44925" w:rsidRDefault="007225CE">
      <w:pPr>
        <w:pStyle w:val="afb"/>
        <w:spacing w:before="4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959485</wp:posOffset>
                </wp:positionH>
                <wp:positionV relativeFrom="paragraph">
                  <wp:posOffset>188595</wp:posOffset>
                </wp:positionV>
                <wp:extent cx="5949950" cy="127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0">
                              <a:moveTo>
                                <a:pt x="0" y="0"/>
                              </a:moveTo>
                              <a:lnTo>
                                <a:pt x="594969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DFFFC" id="Graphic 31" o:spid="_x0000_s1026" style="position:absolute;margin-left:75.55pt;margin-top:14.85pt;width:468.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9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" path="m,l5949696,e" filled="f" strokecolor="#343434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tabs>
          <w:tab w:val="left" w:pos="4099"/>
        </w:tabs>
        <w:spacing w:before="247"/>
        <w:ind w:left="431"/>
        <w:rPr>
          <w:sz w:val="28"/>
        </w:rPr>
      </w:pPr>
      <w:r>
        <w:rPr>
          <w:spacing w:val="-2"/>
          <w:sz w:val="28"/>
        </w:rPr>
        <w:t>учащемуся (-щейся)</w:t>
      </w:r>
      <w:r>
        <w:rPr>
          <w:spacing w:val="34"/>
          <w:sz w:val="28"/>
        </w:rPr>
        <w:t xml:space="preserve"> </w:t>
      </w:r>
      <w:r>
        <w:rPr>
          <w:sz w:val="28"/>
          <w:u w:val="single" w:color="3B3B3B"/>
        </w:rPr>
        <w:tab/>
      </w:r>
      <w:r>
        <w:rPr>
          <w:sz w:val="28"/>
        </w:rPr>
        <w:t>класса,</w:t>
      </w:r>
      <w:r>
        <w:rPr>
          <w:spacing w:val="-14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питание.</w:t>
      </w:r>
    </w:p>
    <w:p w:rsidR="00E44925" w:rsidRDefault="007225CE">
      <w:pPr>
        <w:pStyle w:val="afb"/>
        <w:spacing w:before="4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916940</wp:posOffset>
                </wp:positionH>
                <wp:positionV relativeFrom="paragraph">
                  <wp:posOffset>188595</wp:posOffset>
                </wp:positionV>
                <wp:extent cx="6038215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215">
                              <a:moveTo>
                                <a:pt x="0" y="0"/>
                              </a:moveTo>
                              <a:lnTo>
                                <a:pt x="60380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DAED3" id="Graphic 32" o:spid="_x0000_s1026" style="position:absolute;margin-left:72.2pt;margin-top:14.85pt;width:475.45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8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" path="m,l6038088,e" filled="f" strokecolor="#3b3b3b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spacing w:before="27" w:line="242" w:lineRule="auto"/>
        <w:ind w:left="435" w:firstLine="3"/>
        <w:rPr>
          <w:rFonts w:ascii="Bookman Old Style" w:hAnsi="Bookman Old Style"/>
          <w:sz w:val="19"/>
        </w:rPr>
      </w:pPr>
      <w:r>
        <w:rPr>
          <w:rFonts w:ascii="Bookman Old Style" w:hAnsi="Bookman Old Style"/>
          <w:w w:val="90"/>
          <w:sz w:val="19"/>
        </w:rPr>
        <w:t>ФИО</w:t>
      </w:r>
      <w:r>
        <w:rPr>
          <w:rFonts w:ascii="Bookman Old Style" w:hAnsi="Bookman Old Style"/>
          <w:spacing w:val="7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родителя,</w:t>
      </w:r>
      <w:r>
        <w:rPr>
          <w:rFonts w:ascii="Bookman Old Style" w:hAnsi="Bookman Old Style"/>
          <w:spacing w:val="10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детей</w:t>
      </w:r>
      <w:r>
        <w:rPr>
          <w:rFonts w:ascii="Bookman Old Style" w:hAnsi="Bookman Old Style"/>
          <w:spacing w:val="11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работ</w:t>
      </w:r>
      <w:r>
        <w:rPr>
          <w:rFonts w:ascii="Bookman Old Style" w:hAnsi="Bookman Old Style"/>
          <w:spacing w:val="-31"/>
          <w:w w:val="90"/>
          <w:sz w:val="19"/>
        </w:rPr>
        <w:t xml:space="preserve"> </w:t>
      </w:r>
      <w:r>
        <w:rPr>
          <w:rFonts w:ascii="Bookman Old Style" w:hAnsi="Bookman Old Style"/>
          <w:color w:val="111111"/>
          <w:w w:val="90"/>
          <w:sz w:val="19"/>
        </w:rPr>
        <w:t>ни</w:t>
      </w:r>
      <w:r>
        <w:rPr>
          <w:rFonts w:ascii="Bookman Old Style" w:hAnsi="Bookman Old Style"/>
          <w:color w:val="111111"/>
          <w:spacing w:val="-31"/>
          <w:w w:val="90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ков</w:t>
      </w:r>
      <w:r>
        <w:rPr>
          <w:rFonts w:ascii="Bookman Old Style" w:hAnsi="Bookman Old Style"/>
          <w:spacing w:val="2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Отдела</w:t>
      </w:r>
      <w:r>
        <w:rPr>
          <w:rFonts w:ascii="Bookman Old Style" w:hAnsi="Bookman Old Style"/>
          <w:spacing w:val="12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М</w:t>
      </w:r>
      <w:r>
        <w:rPr>
          <w:rFonts w:ascii="Bookman Old Style" w:hAnsi="Bookman Old Style"/>
          <w:spacing w:val="-34"/>
          <w:w w:val="90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ВД</w:t>
      </w:r>
      <w:r>
        <w:rPr>
          <w:rFonts w:ascii="Bookman Old Style" w:hAnsi="Bookman Old Style"/>
          <w:spacing w:val="8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России</w:t>
      </w:r>
      <w:r>
        <w:rPr>
          <w:rFonts w:ascii="Bookman Old Style" w:hAnsi="Bookman Old Style"/>
          <w:spacing w:val="17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по</w:t>
      </w:r>
      <w:r>
        <w:rPr>
          <w:rFonts w:ascii="Bookman Old Style" w:hAnsi="Bookman Old Style"/>
          <w:spacing w:val="8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Тукае</w:t>
      </w:r>
      <w:r>
        <w:rPr>
          <w:rFonts w:ascii="Bookman Old Style" w:hAnsi="Bookman Old Style"/>
          <w:spacing w:val="-30"/>
          <w:w w:val="90"/>
          <w:sz w:val="19"/>
        </w:rPr>
        <w:t xml:space="preserve"> </w:t>
      </w:r>
      <w:r>
        <w:rPr>
          <w:rFonts w:ascii="Bookman Old Style" w:hAnsi="Bookman Old Style"/>
          <w:color w:val="0C0C0C"/>
          <w:w w:val="90"/>
          <w:sz w:val="19"/>
        </w:rPr>
        <w:t>в</w:t>
      </w:r>
      <w:r>
        <w:rPr>
          <w:rFonts w:ascii="Bookman Old Style" w:hAnsi="Bookman Old Style"/>
          <w:w w:val="90"/>
          <w:sz w:val="19"/>
        </w:rPr>
        <w:t>скому</w:t>
      </w:r>
      <w:r>
        <w:rPr>
          <w:rFonts w:ascii="Bookman Old Style" w:hAnsi="Bookman Old Style"/>
          <w:spacing w:val="10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району;</w:t>
      </w:r>
      <w:r>
        <w:rPr>
          <w:rFonts w:ascii="Bookman Old Style" w:hAnsi="Bookman Old Style"/>
          <w:spacing w:val="13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детей,</w:t>
      </w:r>
      <w:r>
        <w:rPr>
          <w:rFonts w:ascii="Bookman Old Style" w:hAnsi="Bookman Old Style"/>
          <w:spacing w:val="12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прибывших</w:t>
      </w:r>
      <w:r>
        <w:rPr>
          <w:rFonts w:ascii="Bookman Old Style" w:hAnsi="Bookman Old Style"/>
          <w:spacing w:val="21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из</w:t>
      </w:r>
      <w:r>
        <w:rPr>
          <w:rFonts w:ascii="Bookman Old Style" w:hAnsi="Bookman Old Style"/>
          <w:spacing w:val="4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зоны специальной</w:t>
      </w:r>
      <w:r>
        <w:rPr>
          <w:rFonts w:ascii="Bookman Old Style" w:hAnsi="Bookman Old Style"/>
          <w:spacing w:val="15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военно</w:t>
      </w:r>
      <w:r>
        <w:rPr>
          <w:rFonts w:ascii="Bookman Old Style" w:hAnsi="Bookman Old Style"/>
          <w:spacing w:val="-29"/>
          <w:w w:val="90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й</w:t>
      </w:r>
      <w:r>
        <w:rPr>
          <w:rFonts w:ascii="Bookman Old Style" w:hAnsi="Bookman Old Style"/>
          <w:spacing w:val="-3"/>
          <w:w w:val="90"/>
          <w:sz w:val="19"/>
        </w:rPr>
        <w:t xml:space="preserve"> </w:t>
      </w:r>
      <w:r>
        <w:rPr>
          <w:rFonts w:ascii="Bookman Old Style" w:hAnsi="Bookman Old Style"/>
          <w:w w:val="90"/>
          <w:sz w:val="19"/>
        </w:rPr>
        <w:t>операции.</w:t>
      </w:r>
    </w:p>
    <w:p w:rsidR="00E44925" w:rsidRDefault="007225CE">
      <w:pPr>
        <w:tabs>
          <w:tab w:val="left" w:pos="9988"/>
        </w:tabs>
        <w:spacing w:line="317" w:lineRule="exact"/>
        <w:ind w:left="1140"/>
        <w:rPr>
          <w:sz w:val="28"/>
        </w:rPr>
      </w:pPr>
      <w:r>
        <w:rPr>
          <w:sz w:val="28"/>
        </w:rPr>
        <w:t>Дополнительно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сообщаю: </w:t>
      </w:r>
      <w:r>
        <w:rPr>
          <w:sz w:val="28"/>
          <w:u w:val="single" w:color="343838"/>
        </w:rPr>
        <w:tab/>
      </w:r>
    </w:p>
    <w:p w:rsidR="00E44925" w:rsidRDefault="007225CE">
      <w:pPr>
        <w:pStyle w:val="afb"/>
        <w:spacing w:before="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908050</wp:posOffset>
                </wp:positionH>
                <wp:positionV relativeFrom="paragraph">
                  <wp:posOffset>197485</wp:posOffset>
                </wp:positionV>
                <wp:extent cx="6038215" cy="1270"/>
                <wp:effectExtent l="0" t="7620" r="12065" b="635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215">
                              <a:moveTo>
                                <a:pt x="0" y="0"/>
                              </a:moveTo>
                              <a:lnTo>
                                <a:pt x="6038088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2323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6E093" id="Graphic 33" o:spid="_x0000_s1026" style="position:absolute;margin-left:71.5pt;margin-top:15.55pt;width:475.45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8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" path="m,l6038088,e" filled="f" strokecolor="#232323" strokeweight="1.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spacing w:before="308"/>
        <w:ind w:left="1144"/>
        <w:rPr>
          <w:sz w:val="24"/>
        </w:rPr>
      </w:pP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прилагаются:</w:t>
      </w:r>
    </w:p>
    <w:p w:rsidR="00E44925" w:rsidRDefault="00E44925">
      <w:pPr>
        <w:pStyle w:val="afb"/>
        <w:spacing w:before="48"/>
        <w:rPr>
          <w:sz w:val="24"/>
        </w:rPr>
      </w:pPr>
    </w:p>
    <w:p w:rsidR="00E44925" w:rsidRDefault="007225CE">
      <w:pPr>
        <w:pStyle w:val="afff4"/>
        <w:numPr>
          <w:ilvl w:val="0"/>
          <w:numId w:val="18"/>
        </w:numPr>
        <w:tabs>
          <w:tab w:val="left" w:pos="683"/>
        </w:tabs>
        <w:spacing w:line="272" w:lineRule="exact"/>
        <w:ind w:left="683" w:hanging="235"/>
        <w:rPr>
          <w:sz w:val="24"/>
        </w:rPr>
      </w:pPr>
      <w:r>
        <w:rPr>
          <w:sz w:val="24"/>
        </w:rPr>
        <w:t>Свидетельство</w:t>
      </w:r>
      <w:r>
        <w:rPr>
          <w:spacing w:val="5"/>
          <w:sz w:val="24"/>
        </w:rPr>
        <w:t xml:space="preserve"> </w:t>
      </w:r>
      <w:r>
        <w:rPr>
          <w:color w:val="131313"/>
          <w:sz w:val="24"/>
        </w:rPr>
        <w:t>о</w:t>
      </w:r>
      <w:r>
        <w:rPr>
          <w:color w:val="131313"/>
          <w:spacing w:val="-1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E44925" w:rsidRDefault="007225CE">
      <w:pPr>
        <w:pStyle w:val="afff4"/>
        <w:numPr>
          <w:ilvl w:val="0"/>
          <w:numId w:val="18"/>
        </w:numPr>
        <w:tabs>
          <w:tab w:val="left" w:pos="678"/>
        </w:tabs>
        <w:spacing w:line="272" w:lineRule="exact"/>
        <w:ind w:left="678"/>
        <w:rPr>
          <w:sz w:val="24"/>
        </w:rPr>
      </w:pPr>
      <w:r>
        <w:rPr>
          <w:sz w:val="24"/>
        </w:rPr>
        <w:t>Справка с</w:t>
      </w:r>
      <w:r>
        <w:rPr>
          <w:spacing w:val="-1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работы.</w:t>
      </w:r>
    </w:p>
    <w:p w:rsidR="00E44925" w:rsidRDefault="007225CE">
      <w:pPr>
        <w:pStyle w:val="afff4"/>
        <w:numPr>
          <w:ilvl w:val="0"/>
          <w:numId w:val="18"/>
        </w:numPr>
        <w:tabs>
          <w:tab w:val="left" w:pos="449"/>
          <w:tab w:val="left" w:pos="679"/>
        </w:tabs>
        <w:spacing w:before="8" w:line="242" w:lineRule="auto"/>
        <w:ind w:left="449" w:right="1221" w:hanging="2"/>
        <w:rPr>
          <w:color w:val="131313"/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37248" behindDoc="0" locked="0" layoutInCell="1" allowOverlap="1">
                <wp:simplePos x="0" y="0"/>
                <wp:positionH relativeFrom="page">
                  <wp:posOffset>4601845</wp:posOffset>
                </wp:positionH>
                <wp:positionV relativeFrom="paragraph">
                  <wp:posOffset>951865</wp:posOffset>
                </wp:positionV>
                <wp:extent cx="1960245" cy="165100"/>
                <wp:effectExtent l="0" t="0" r="5715" b="254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0245" cy="165100"/>
                          <a:chOff x="0" y="0"/>
                          <a:chExt cx="1960245" cy="1651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4572"/>
                            <a:ext cx="1960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0245">
                                <a:moveTo>
                                  <a:pt x="0" y="0"/>
                                </a:moveTo>
                                <a:lnTo>
                                  <a:pt x="195986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383B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911" y="51815"/>
                            <a:ext cx="518160" cy="112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CF661D" id="Group 34" o:spid="_x0000_s1026" style="position:absolute;margin-left:362.35pt;margin-top:74.95pt;width:154.35pt;height:13pt;z-index:251637248;mso-wrap-distance-left:0;mso-wrap-distance-right:0;mso-position-horizontal-relative:page" coordsize="19602,16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">
                <v:shape id="Graphic 35" o:spid="_x0000_s1027" style="position:absolute;top:45;width:19602;height:13;visibility:visible;mso-wrap-style:square;v-text-anchor:top" coordsize="1960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" path="m,l1959864,e" filled="f" strokecolor="#383b38" strokeweight=".72pt">
                  <v:path arrowok="t"/>
                </v:shape>
                <v:shape id="Image 36" o:spid="_x0000_s1028" type="#_x0000_t75" style="position:absolute;left:8199;top:518;width:5181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sz w:val="24"/>
        </w:rPr>
        <w:t xml:space="preserve">Документ, подтверждающий </w:t>
      </w:r>
      <w:r>
        <w:rPr>
          <w:color w:val="2B2B2B"/>
          <w:sz w:val="24"/>
        </w:rPr>
        <w:t xml:space="preserve">о </w:t>
      </w:r>
      <w:r>
        <w:rPr>
          <w:sz w:val="24"/>
        </w:rPr>
        <w:t xml:space="preserve">прибытии с зоны </w:t>
      </w:r>
      <w:r>
        <w:rPr>
          <w:sz w:val="24"/>
        </w:rPr>
        <w:t>специальной военной операции (для детей, прибывших из зоны CBO).</w:t>
      </w:r>
    </w:p>
    <w:p w:rsidR="00E44925" w:rsidRDefault="00E44925">
      <w:pPr>
        <w:pStyle w:val="afb"/>
        <w:rPr>
          <w:sz w:val="20"/>
        </w:rPr>
      </w:pPr>
    </w:p>
    <w:p w:rsidR="00E44925" w:rsidRDefault="00E44925">
      <w:pPr>
        <w:pStyle w:val="afb"/>
        <w:rPr>
          <w:sz w:val="20"/>
        </w:rPr>
      </w:pPr>
    </w:p>
    <w:p w:rsidR="00E44925" w:rsidRDefault="007225CE">
      <w:pPr>
        <w:pStyle w:val="afb"/>
        <w:spacing w:before="22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926465</wp:posOffset>
                </wp:positionH>
                <wp:positionV relativeFrom="paragraph">
                  <wp:posOffset>302260</wp:posOffset>
                </wp:positionV>
                <wp:extent cx="115570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5700">
                              <a:moveTo>
                                <a:pt x="0" y="0"/>
                              </a:moveTo>
                              <a:lnTo>
                                <a:pt x="115519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B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F7856" id="Graphic 37" o:spid="_x0000_s1026" style="position:absolute;margin-left:72.95pt;margin-top:23.8pt;width:91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5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" path="m,l1155192,e" filled="f" strokecolor="#3b3f3f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spacing w:before="15"/>
        <w:ind w:left="1044"/>
        <w:rPr>
          <w:sz w:val="20"/>
        </w:rPr>
      </w:pPr>
      <w:r>
        <w:rPr>
          <w:spacing w:val="-2"/>
          <w:sz w:val="20"/>
        </w:rPr>
        <w:t>(дата)</w:t>
      </w:r>
    </w:p>
    <w:p w:rsidR="00E44925" w:rsidRDefault="00E44925">
      <w:pPr>
        <w:rPr>
          <w:sz w:val="20"/>
        </w:rPr>
        <w:sectPr w:rsidR="00E44925">
          <w:pgSz w:w="11910" w:h="16840"/>
          <w:pgMar w:top="920" w:right="283" w:bottom="280" w:left="992" w:header="720" w:footer="720" w:gutter="0"/>
          <w:cols w:space="720"/>
        </w:sectPr>
      </w:pPr>
    </w:p>
    <w:p w:rsidR="00E44925" w:rsidRDefault="007225CE">
      <w:pPr>
        <w:spacing w:before="66"/>
        <w:ind w:right="611"/>
        <w:jc w:val="right"/>
        <w:rPr>
          <w:sz w:val="24"/>
        </w:rPr>
      </w:pPr>
      <w:r>
        <w:rPr>
          <w:sz w:val="24"/>
        </w:rPr>
        <w:lastRenderedPageBreak/>
        <w:t>форма</w:t>
      </w:r>
      <w:r>
        <w:rPr>
          <w:spacing w:val="42"/>
          <w:sz w:val="24"/>
        </w:rPr>
        <w:t xml:space="preserve"> </w:t>
      </w:r>
      <w:r>
        <w:rPr>
          <w:spacing w:val="-10"/>
          <w:sz w:val="24"/>
        </w:rPr>
        <w:t>4</w:t>
      </w:r>
    </w:p>
    <w:p w:rsidR="00E44925" w:rsidRDefault="00E44925">
      <w:pPr>
        <w:pStyle w:val="afb"/>
        <w:spacing w:before="97"/>
        <w:rPr>
          <w:sz w:val="24"/>
        </w:rPr>
      </w:pPr>
    </w:p>
    <w:p w:rsidR="00E44925" w:rsidRDefault="007225CE">
      <w:pPr>
        <w:pStyle w:val="afb"/>
        <w:tabs>
          <w:tab w:val="left" w:pos="9885"/>
        </w:tabs>
        <w:spacing w:line="249" w:lineRule="auto"/>
        <w:ind w:left="5539" w:right="611" w:hanging="42"/>
      </w:pPr>
      <w:r>
        <w:rPr>
          <w:color w:val="0C0C0C"/>
        </w:rPr>
        <w:t xml:space="preserve">В </w:t>
      </w:r>
      <w:r>
        <w:t>комиссию по организации</w:t>
      </w:r>
      <w:r>
        <w:rPr>
          <w:spacing w:val="40"/>
        </w:rPr>
        <w:t xml:space="preserve"> </w:t>
      </w:r>
      <w:r>
        <w:t>питания учащихся</w:t>
      </w:r>
      <w:r>
        <w:rPr>
          <w:spacing w:val="42"/>
        </w:rPr>
        <w:t xml:space="preserve"> </w:t>
      </w:r>
      <w:r>
        <w:t>МБОУ</w:t>
      </w:r>
      <w:r>
        <w:rPr>
          <w:spacing w:val="33"/>
        </w:rPr>
        <w:t xml:space="preserve"> </w:t>
      </w:r>
      <w:r>
        <w:rPr>
          <w:spacing w:val="3"/>
        </w:rPr>
        <w:t>«</w:t>
      </w:r>
      <w:r>
        <w:rPr>
          <w:u w:val="single" w:color="343434"/>
        </w:rPr>
        <w:tab/>
      </w:r>
      <w:r>
        <w:rPr>
          <w:spacing w:val="-10"/>
        </w:rPr>
        <w:t>»</w:t>
      </w:r>
    </w:p>
    <w:p w:rsidR="00E44925" w:rsidRDefault="007225CE">
      <w:pPr>
        <w:pStyle w:val="afb"/>
        <w:spacing w:line="244" w:lineRule="auto"/>
        <w:ind w:left="5556" w:right="1497" w:hanging="10"/>
      </w:pPr>
      <w:r>
        <w:t>Тукаевского муниципального района PT</w:t>
      </w:r>
    </w:p>
    <w:p w:rsidR="00E44925" w:rsidRDefault="007225CE">
      <w:pPr>
        <w:pStyle w:val="afb"/>
        <w:spacing w:before="2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4160520</wp:posOffset>
                </wp:positionH>
                <wp:positionV relativeFrom="paragraph">
                  <wp:posOffset>178435</wp:posOffset>
                </wp:positionV>
                <wp:extent cx="284988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9880">
                              <a:moveTo>
                                <a:pt x="0" y="0"/>
                              </a:moveTo>
                              <a:lnTo>
                                <a:pt x="284988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2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DB1CC" id="Graphic 38" o:spid="_x0000_s1026" style="position:absolute;margin-left:327.6pt;margin-top:14.05pt;width:224.4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9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" path="m,l2849880,e" filled="f" strokecolor="#282828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spacing w:before="15" w:line="226" w:lineRule="exact"/>
        <w:ind w:left="6611"/>
        <w:rPr>
          <w:i/>
          <w:sz w:val="20"/>
        </w:rPr>
      </w:pPr>
      <w:r>
        <w:rPr>
          <w:i/>
          <w:spacing w:val="-4"/>
          <w:sz w:val="20"/>
        </w:rPr>
        <w:t>(Ф.</w:t>
      </w:r>
      <w:r>
        <w:rPr>
          <w:i/>
          <w:spacing w:val="-29"/>
          <w:sz w:val="20"/>
        </w:rPr>
        <w:t xml:space="preserve"> </w:t>
      </w:r>
      <w:r>
        <w:rPr>
          <w:i/>
          <w:spacing w:val="-4"/>
          <w:sz w:val="20"/>
        </w:rPr>
        <w:t>И.О.</w:t>
      </w:r>
      <w:r>
        <w:rPr>
          <w:i/>
          <w:spacing w:val="3"/>
          <w:sz w:val="20"/>
        </w:rPr>
        <w:t xml:space="preserve"> </w:t>
      </w:r>
      <w:r>
        <w:rPr>
          <w:i/>
          <w:spacing w:val="-4"/>
          <w:sz w:val="20"/>
        </w:rPr>
        <w:t>заявителя)</w:t>
      </w:r>
    </w:p>
    <w:p w:rsidR="00E44925" w:rsidRDefault="007225CE">
      <w:pPr>
        <w:spacing w:line="318" w:lineRule="exact"/>
        <w:ind w:left="5529"/>
        <w:rPr>
          <w:sz w:val="28"/>
        </w:rPr>
      </w:pPr>
      <w:r>
        <w:rPr>
          <w:sz w:val="28"/>
        </w:rPr>
        <w:t>проживающего</w:t>
      </w:r>
      <w:r>
        <w:rPr>
          <w:spacing w:val="10"/>
          <w:sz w:val="28"/>
        </w:rPr>
        <w:t xml:space="preserve"> </w:t>
      </w:r>
      <w:r>
        <w:rPr>
          <w:sz w:val="28"/>
        </w:rPr>
        <w:t>(-ей)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адресу:</w:t>
      </w:r>
    </w:p>
    <w:p w:rsidR="00E44925" w:rsidRDefault="007225CE">
      <w:pPr>
        <w:pStyle w:val="afb"/>
        <w:spacing w:before="4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4142105</wp:posOffset>
                </wp:positionH>
                <wp:positionV relativeFrom="paragraph">
                  <wp:posOffset>187960</wp:posOffset>
                </wp:positionV>
                <wp:extent cx="2847340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7340">
                              <a:moveTo>
                                <a:pt x="0" y="0"/>
                              </a:moveTo>
                              <a:lnTo>
                                <a:pt x="284683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8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B6522" id="Graphic 39" o:spid="_x0000_s1026" style="position:absolute;margin-left:326.15pt;margin-top:14.8pt;width:224.2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7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" path="m,l2846832,e" filled="f" strokecolor="#343834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4163060</wp:posOffset>
                </wp:positionH>
                <wp:positionV relativeFrom="paragraph">
                  <wp:posOffset>389255</wp:posOffset>
                </wp:positionV>
                <wp:extent cx="284988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9880">
                              <a:moveTo>
                                <a:pt x="0" y="0"/>
                              </a:moveTo>
                              <a:lnTo>
                                <a:pt x="284988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2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EEC86" id="Graphic 40" o:spid="_x0000_s1026" style="position:absolute;margin-left:327.8pt;margin-top:30.65pt;width:224.4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9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" path="m,l2849880,e" filled="f" strokecolor="#282828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E44925">
      <w:pPr>
        <w:pStyle w:val="afb"/>
        <w:spacing w:before="55"/>
        <w:rPr>
          <w:sz w:val="20"/>
        </w:rPr>
      </w:pPr>
    </w:p>
    <w:p w:rsidR="00E44925" w:rsidRDefault="007225CE">
      <w:pPr>
        <w:spacing w:before="24"/>
        <w:ind w:right="2661"/>
        <w:jc w:val="right"/>
        <w:rPr>
          <w:i/>
          <w:sz w:val="19"/>
        </w:rPr>
      </w:pPr>
      <w:r>
        <w:rPr>
          <w:i/>
          <w:spacing w:val="-2"/>
          <w:w w:val="105"/>
          <w:sz w:val="19"/>
        </w:rPr>
        <w:t>(адрес)</w:t>
      </w:r>
    </w:p>
    <w:p w:rsidR="00E44925" w:rsidRDefault="00E44925">
      <w:pPr>
        <w:pStyle w:val="afb"/>
        <w:spacing w:before="129"/>
        <w:rPr>
          <w:i/>
          <w:sz w:val="28"/>
        </w:rPr>
      </w:pPr>
    </w:p>
    <w:p w:rsidR="00E44925" w:rsidRDefault="007225CE">
      <w:pPr>
        <w:ind w:left="510" w:right="711"/>
        <w:jc w:val="center"/>
        <w:rPr>
          <w:sz w:val="28"/>
        </w:rPr>
      </w:pPr>
      <w:r>
        <w:rPr>
          <w:spacing w:val="-2"/>
          <w:w w:val="105"/>
          <w:sz w:val="28"/>
        </w:rPr>
        <w:t>заявление.</w:t>
      </w:r>
    </w:p>
    <w:p w:rsidR="00E44925" w:rsidRDefault="007225CE">
      <w:pPr>
        <w:tabs>
          <w:tab w:val="left" w:pos="9988"/>
        </w:tabs>
        <w:spacing w:before="312"/>
        <w:ind w:left="1114"/>
        <w:rPr>
          <w:sz w:val="28"/>
        </w:rPr>
      </w:pPr>
      <w:r>
        <w:rPr>
          <w:sz w:val="28"/>
        </w:rPr>
        <w:t>Прошу предоставить</w:t>
      </w:r>
      <w:r>
        <w:rPr>
          <w:spacing w:val="23"/>
          <w:sz w:val="28"/>
        </w:rPr>
        <w:t xml:space="preserve"> </w:t>
      </w:r>
      <w:r>
        <w:rPr>
          <w:sz w:val="28"/>
        </w:rPr>
        <w:t>моему сыну (дочери, подопечному),</w:t>
      </w:r>
      <w:r>
        <w:rPr>
          <w:spacing w:val="32"/>
          <w:sz w:val="28"/>
        </w:rPr>
        <w:t xml:space="preserve"> </w:t>
      </w:r>
      <w:r>
        <w:rPr>
          <w:sz w:val="28"/>
          <w:u w:val="single" w:color="343834"/>
        </w:rPr>
        <w:tab/>
      </w:r>
    </w:p>
    <w:p w:rsidR="00E44925" w:rsidRDefault="007225CE">
      <w:pPr>
        <w:pStyle w:val="afb"/>
        <w:spacing w:before="4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947420</wp:posOffset>
                </wp:positionH>
                <wp:positionV relativeFrom="paragraph">
                  <wp:posOffset>188595</wp:posOffset>
                </wp:positionV>
                <wp:extent cx="5949950" cy="1270"/>
                <wp:effectExtent l="0" t="0" r="0" b="0"/>
                <wp:wrapTopAndBottom/>
                <wp:docPr id="41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0">
                              <a:moveTo>
                                <a:pt x="0" y="0"/>
                              </a:moveTo>
                              <a:lnTo>
                                <a:pt x="594969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F3F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A19F5" id="Graphic 41" o:spid="_x0000_s1026" style="position:absolute;margin-left:74.6pt;margin-top:14.85pt;width:468.5pt;height:.1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9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" path="m,l5949696,e" filled="f" strokecolor="#3f3f44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spacing w:before="29" w:line="216" w:lineRule="exact"/>
        <w:ind w:left="517" w:right="696"/>
        <w:jc w:val="center"/>
        <w:rPr>
          <w:i/>
          <w:sz w:val="19"/>
        </w:rPr>
      </w:pPr>
      <w:r>
        <w:rPr>
          <w:i/>
          <w:spacing w:val="-2"/>
          <w:sz w:val="19"/>
        </w:rPr>
        <w:t>(Ф.</w:t>
      </w:r>
      <w:r>
        <w:rPr>
          <w:i/>
          <w:spacing w:val="-22"/>
          <w:sz w:val="19"/>
        </w:rPr>
        <w:t xml:space="preserve"> </w:t>
      </w:r>
      <w:r>
        <w:rPr>
          <w:i/>
          <w:color w:val="0F0F0F"/>
          <w:spacing w:val="-2"/>
          <w:sz w:val="19"/>
        </w:rPr>
        <w:t>И</w:t>
      </w:r>
      <w:r>
        <w:rPr>
          <w:i/>
          <w:color w:val="0F0F0F"/>
          <w:sz w:val="19"/>
        </w:rPr>
        <w:t xml:space="preserve"> </w:t>
      </w:r>
      <w:r>
        <w:rPr>
          <w:i/>
          <w:color w:val="161616"/>
          <w:spacing w:val="-5"/>
          <w:sz w:val="19"/>
        </w:rPr>
        <w:t>О.)</w:t>
      </w:r>
    </w:p>
    <w:p w:rsidR="00E44925" w:rsidRDefault="007225CE">
      <w:pPr>
        <w:tabs>
          <w:tab w:val="left" w:pos="4080"/>
        </w:tabs>
        <w:spacing w:line="320" w:lineRule="exact"/>
        <w:ind w:left="417"/>
        <w:rPr>
          <w:sz w:val="28"/>
        </w:rPr>
      </w:pPr>
      <w:r>
        <w:rPr>
          <w:spacing w:val="-2"/>
          <w:sz w:val="28"/>
        </w:rPr>
        <w:t>учащемуся (-щейся)</w:t>
      </w:r>
      <w:r>
        <w:rPr>
          <w:spacing w:val="34"/>
          <w:sz w:val="28"/>
        </w:rPr>
        <w:t xml:space="preserve"> </w:t>
      </w:r>
      <w:r>
        <w:rPr>
          <w:sz w:val="28"/>
          <w:u w:val="single" w:color="444444"/>
        </w:rPr>
        <w:tab/>
      </w:r>
      <w:r>
        <w:rPr>
          <w:sz w:val="28"/>
        </w:rPr>
        <w:t>класса,</w:t>
      </w:r>
      <w:r>
        <w:rPr>
          <w:spacing w:val="-15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двухразовое </w:t>
      </w:r>
      <w:r>
        <w:rPr>
          <w:spacing w:val="-2"/>
          <w:sz w:val="28"/>
        </w:rPr>
        <w:t>питание.</w:t>
      </w:r>
    </w:p>
    <w:p w:rsidR="00E44925" w:rsidRDefault="007225CE">
      <w:pPr>
        <w:tabs>
          <w:tab w:val="left" w:pos="9968"/>
        </w:tabs>
        <w:spacing w:before="321"/>
        <w:ind w:left="1126" w:hanging="5"/>
        <w:rPr>
          <w:sz w:val="28"/>
        </w:rPr>
      </w:pPr>
      <w:r>
        <w:rPr>
          <w:sz w:val="28"/>
        </w:rPr>
        <w:t>Дополнительно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сообщаю: </w:t>
      </w:r>
      <w:r>
        <w:rPr>
          <w:sz w:val="28"/>
          <w:u w:val="single" w:color="343838"/>
        </w:rPr>
        <w:tab/>
      </w:r>
    </w:p>
    <w:p w:rsidR="00E44925" w:rsidRDefault="007225CE">
      <w:pPr>
        <w:pStyle w:val="afb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199390</wp:posOffset>
                </wp:positionV>
                <wp:extent cx="6032500" cy="1270"/>
                <wp:effectExtent l="0" t="0" r="0" b="0"/>
                <wp:wrapTopAndBottom/>
                <wp:docPr id="42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2500">
                              <a:moveTo>
                                <a:pt x="0" y="0"/>
                              </a:moveTo>
                              <a:lnTo>
                                <a:pt x="603199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A2A2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2AFF0" id="Graphic 42" o:spid="_x0000_s1026" style="position:absolute;margin-left:70.8pt;margin-top:15.7pt;width:475pt;height:.1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" path="m,l6031992,e" filled="f" strokecolor="#2a2a2a" strokeweight=".96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spacing w:line="237" w:lineRule="auto"/>
        <w:ind w:left="424" w:right="586" w:firstLine="701"/>
        <w:jc w:val="both"/>
        <w:rPr>
          <w:sz w:val="28"/>
        </w:rPr>
      </w:pPr>
      <w:r>
        <w:rPr>
          <w:sz w:val="28"/>
        </w:rPr>
        <w:t xml:space="preserve">Документы, подтверждающие статус обучающегося с ограниченными возможностями здоровья </w:t>
      </w:r>
      <w:r>
        <w:rPr>
          <w:sz w:val="28"/>
        </w:rPr>
        <w:t>(ребенка-инвалида,</w:t>
      </w:r>
      <w:r>
        <w:rPr>
          <w:spacing w:val="-16"/>
          <w:sz w:val="28"/>
        </w:rPr>
        <w:t xml:space="preserve"> </w:t>
      </w:r>
      <w:r>
        <w:rPr>
          <w:sz w:val="28"/>
        </w:rPr>
        <w:t>имеющего статус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обучающегося </w:t>
      </w:r>
      <w:r>
        <w:rPr>
          <w:color w:val="0E0E0E"/>
          <w:sz w:val="28"/>
        </w:rPr>
        <w:t xml:space="preserve">с </w:t>
      </w:r>
      <w:r>
        <w:rPr>
          <w:sz w:val="28"/>
        </w:rPr>
        <w:t>ограниченными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возможностями), прилагаю.</w:t>
      </w:r>
    </w:p>
    <w:p w:rsidR="00E44925" w:rsidRDefault="00E44925">
      <w:pPr>
        <w:pStyle w:val="afb"/>
        <w:spacing w:before="10"/>
        <w:rPr>
          <w:sz w:val="28"/>
        </w:rPr>
      </w:pPr>
    </w:p>
    <w:p w:rsidR="00E44925" w:rsidRDefault="007225CE">
      <w:pPr>
        <w:tabs>
          <w:tab w:val="left" w:pos="1345"/>
          <w:tab w:val="left" w:pos="3710"/>
          <w:tab w:val="left" w:pos="4422"/>
          <w:tab w:val="left" w:pos="6414"/>
          <w:tab w:val="left" w:pos="9568"/>
        </w:tabs>
        <w:ind w:left="577"/>
        <w:rPr>
          <w:i/>
          <w:sz w:val="27"/>
        </w:rPr>
      </w:pPr>
      <w:r>
        <w:rPr>
          <w:i/>
          <w:noProof/>
          <w:sz w:val="27"/>
          <w:lang w:eastAsia="ru-RU"/>
        </w:rPr>
        <w:drawing>
          <wp:anchor distT="0" distB="0" distL="0" distR="0" simplePos="0" relativeHeight="251667968" behindDoc="1" locked="0" layoutInCell="1" allowOverlap="1">
            <wp:simplePos x="0" y="0"/>
            <wp:positionH relativeFrom="page">
              <wp:posOffset>5312410</wp:posOffset>
            </wp:positionH>
            <wp:positionV relativeFrom="paragraph">
              <wp:posOffset>229870</wp:posOffset>
            </wp:positionV>
            <wp:extent cx="518160" cy="115570"/>
            <wp:effectExtent l="0" t="0" r="0" b="6350"/>
            <wp:wrapTopAndBottom/>
            <wp:docPr id="43" name="Imag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7"/>
          <w:lang w:eastAsia="ru-RU"/>
        </w:rPr>
        <w:drawing>
          <wp:anchor distT="0" distB="0" distL="0" distR="0" simplePos="0" relativeHeight="251639296" behindDoc="1" locked="0" layoutInCell="1" allowOverlap="1">
            <wp:simplePos x="0" y="0"/>
            <wp:positionH relativeFrom="page">
              <wp:posOffset>908050</wp:posOffset>
            </wp:positionH>
            <wp:positionV relativeFrom="paragraph">
              <wp:posOffset>77470</wp:posOffset>
            </wp:positionV>
            <wp:extent cx="597535" cy="82550"/>
            <wp:effectExtent l="0" t="0" r="12065" b="8890"/>
            <wp:wrapNone/>
            <wp:docPr id="44" name="Imag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08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  <w:u w:val="single" w:color="3B3B3B"/>
        </w:rPr>
        <w:tab/>
      </w:r>
      <w:r>
        <w:rPr>
          <w:spacing w:val="66"/>
          <w:sz w:val="27"/>
        </w:rPr>
        <w:t xml:space="preserve"> </w:t>
      </w:r>
      <w:r>
        <w:rPr>
          <w:sz w:val="27"/>
          <w:u w:val="single" w:color="3B3B3B"/>
        </w:rPr>
        <w:tab/>
      </w:r>
      <w:r>
        <w:rPr>
          <w:sz w:val="27"/>
        </w:rPr>
        <w:t>20</w:t>
      </w:r>
      <w:r>
        <w:rPr>
          <w:spacing w:val="-44"/>
          <w:sz w:val="27"/>
        </w:rPr>
        <w:t xml:space="preserve"> </w:t>
      </w:r>
      <w:r>
        <w:rPr>
          <w:i/>
          <w:sz w:val="27"/>
          <w:u w:val="single" w:color="3B3B3B"/>
        </w:rPr>
        <w:tab/>
      </w:r>
      <w:r>
        <w:rPr>
          <w:i/>
          <w:spacing w:val="-5"/>
          <w:sz w:val="27"/>
        </w:rPr>
        <w:t>г.</w:t>
      </w:r>
      <w:r>
        <w:rPr>
          <w:i/>
          <w:sz w:val="27"/>
        </w:rPr>
        <w:tab/>
      </w:r>
      <w:r>
        <w:rPr>
          <w:i/>
          <w:sz w:val="27"/>
          <w:u w:val="single" w:color="383838"/>
        </w:rPr>
        <w:tab/>
      </w:r>
    </w:p>
    <w:p w:rsidR="00E44925" w:rsidRDefault="00E44925">
      <w:pPr>
        <w:pStyle w:val="afb"/>
        <w:spacing w:before="3"/>
        <w:rPr>
          <w:i/>
        </w:rPr>
      </w:pPr>
    </w:p>
    <w:p w:rsidR="00E44925" w:rsidRDefault="007225CE">
      <w:pPr>
        <w:ind w:left="1134"/>
        <w:rPr>
          <w:sz w:val="24"/>
        </w:rPr>
      </w:pP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прилагаются:</w:t>
      </w:r>
    </w:p>
    <w:p w:rsidR="00E44925" w:rsidRDefault="00E44925">
      <w:pPr>
        <w:pStyle w:val="afb"/>
        <w:rPr>
          <w:sz w:val="24"/>
        </w:rPr>
      </w:pPr>
    </w:p>
    <w:p w:rsidR="00E44925" w:rsidRDefault="007225CE">
      <w:pPr>
        <w:pStyle w:val="afff4"/>
        <w:numPr>
          <w:ilvl w:val="0"/>
          <w:numId w:val="19"/>
        </w:numPr>
        <w:tabs>
          <w:tab w:val="left" w:pos="608"/>
        </w:tabs>
        <w:spacing w:line="242" w:lineRule="auto"/>
        <w:ind w:right="1630" w:firstLine="1"/>
        <w:rPr>
          <w:sz w:val="24"/>
        </w:rPr>
      </w:pPr>
      <w:r>
        <w:rPr>
          <w:sz w:val="24"/>
        </w:rPr>
        <w:t>Справка,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подтверждающая</w:t>
      </w:r>
      <w:r>
        <w:rPr>
          <w:spacing w:val="-15"/>
          <w:sz w:val="24"/>
        </w:rPr>
        <w:t xml:space="preserve"> </w:t>
      </w:r>
      <w:r>
        <w:rPr>
          <w:sz w:val="24"/>
        </w:rPr>
        <w:t>факт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инвалидности,</w:t>
      </w:r>
      <w:r>
        <w:rPr>
          <w:spacing w:val="-1"/>
          <w:sz w:val="24"/>
        </w:rPr>
        <w:t xml:space="preserve"> </w:t>
      </w:r>
      <w:r>
        <w:rPr>
          <w:color w:val="0F0F0F"/>
          <w:sz w:val="24"/>
        </w:rPr>
        <w:t>с</w:t>
      </w:r>
      <w:r>
        <w:rPr>
          <w:color w:val="0F0F0F"/>
          <w:spacing w:val="-1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 инвалидности,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выданной учреждением</w:t>
      </w:r>
      <w:r>
        <w:rPr>
          <w:spacing w:val="30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экспертизы.</w:t>
      </w:r>
    </w:p>
    <w:p w:rsidR="00E44925" w:rsidRDefault="007225CE">
      <w:pPr>
        <w:pStyle w:val="afff4"/>
        <w:numPr>
          <w:ilvl w:val="0"/>
          <w:numId w:val="19"/>
        </w:numPr>
        <w:tabs>
          <w:tab w:val="left" w:pos="673"/>
        </w:tabs>
        <w:spacing w:line="271" w:lineRule="exact"/>
        <w:ind w:left="673" w:hanging="235"/>
        <w:rPr>
          <w:sz w:val="24"/>
        </w:rPr>
      </w:pPr>
      <w:r>
        <w:rPr>
          <w:spacing w:val="-2"/>
          <w:sz w:val="24"/>
        </w:rPr>
        <w:t>Заключения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психолого-медико-педагогической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комиссии.</w:t>
      </w:r>
    </w:p>
    <w:p w:rsidR="00E44925" w:rsidRDefault="00E44925">
      <w:pPr>
        <w:pStyle w:val="afff4"/>
        <w:spacing w:line="271" w:lineRule="exact"/>
        <w:jc w:val="left"/>
        <w:rPr>
          <w:sz w:val="24"/>
        </w:rPr>
      </w:pPr>
    </w:p>
    <w:p w:rsidR="00E44925" w:rsidRDefault="00E44925">
      <w:pPr>
        <w:pStyle w:val="afff4"/>
        <w:spacing w:line="271" w:lineRule="exact"/>
        <w:jc w:val="left"/>
        <w:rPr>
          <w:sz w:val="24"/>
        </w:rPr>
      </w:pPr>
    </w:p>
    <w:p w:rsidR="00E44925" w:rsidRDefault="00E44925">
      <w:pPr>
        <w:pStyle w:val="afff4"/>
        <w:spacing w:line="271" w:lineRule="exact"/>
        <w:jc w:val="left"/>
        <w:rPr>
          <w:sz w:val="24"/>
        </w:rPr>
      </w:pPr>
    </w:p>
    <w:p w:rsidR="00E44925" w:rsidRDefault="007225CE">
      <w:pPr>
        <w:pStyle w:val="afff4"/>
        <w:spacing w:line="271" w:lineRule="exact"/>
        <w:jc w:val="left"/>
        <w:rPr>
          <w:sz w:val="24"/>
        </w:rPr>
      </w:pPr>
      <w:r>
        <w:rPr>
          <w:sz w:val="24"/>
        </w:rPr>
        <w:t xml:space="preserve">                                  </w:t>
      </w:r>
    </w:p>
    <w:p w:rsidR="00E44925" w:rsidRDefault="00E44925">
      <w:pPr>
        <w:sectPr w:rsidR="00E44925">
          <w:pgSz w:w="11910" w:h="16840"/>
          <w:pgMar w:top="920" w:right="283" w:bottom="280" w:left="992" w:header="720" w:footer="720" w:gutter="0"/>
          <w:cols w:space="720"/>
        </w:sectPr>
      </w:pPr>
    </w:p>
    <w:p w:rsidR="00E44925" w:rsidRDefault="007225CE">
      <w:pPr>
        <w:spacing w:before="76" w:line="281" w:lineRule="exact"/>
        <w:ind w:left="5665"/>
        <w:rPr>
          <w:sz w:val="25"/>
        </w:rPr>
      </w:pPr>
      <w:r>
        <w:rPr>
          <w:w w:val="90"/>
          <w:sz w:val="25"/>
        </w:rPr>
        <w:lastRenderedPageBreak/>
        <w:t>Приложение</w:t>
      </w:r>
      <w:r>
        <w:rPr>
          <w:spacing w:val="20"/>
          <w:sz w:val="25"/>
        </w:rPr>
        <w:t xml:space="preserve"> </w:t>
      </w:r>
      <w:r>
        <w:rPr>
          <w:w w:val="90"/>
          <w:sz w:val="25"/>
        </w:rPr>
        <w:t>N2</w:t>
      </w:r>
      <w:r>
        <w:rPr>
          <w:spacing w:val="11"/>
          <w:sz w:val="25"/>
        </w:rPr>
        <w:t xml:space="preserve"> </w:t>
      </w:r>
      <w:r>
        <w:rPr>
          <w:w w:val="90"/>
          <w:sz w:val="25"/>
        </w:rPr>
        <w:t>к</w:t>
      </w:r>
      <w:r>
        <w:rPr>
          <w:spacing w:val="3"/>
          <w:sz w:val="25"/>
        </w:rPr>
        <w:t xml:space="preserve"> </w:t>
      </w:r>
      <w:r>
        <w:rPr>
          <w:spacing w:val="-2"/>
          <w:w w:val="90"/>
          <w:sz w:val="25"/>
        </w:rPr>
        <w:t>Положению</w:t>
      </w:r>
    </w:p>
    <w:p w:rsidR="00E44925" w:rsidRDefault="007225CE">
      <w:pPr>
        <w:spacing w:before="7" w:line="225" w:lineRule="auto"/>
        <w:ind w:left="5600" w:right="620" w:firstLine="9"/>
        <w:rPr>
          <w:sz w:val="25"/>
        </w:rPr>
      </w:pPr>
      <w:r>
        <w:rPr>
          <w:color w:val="0F0F0F"/>
          <w:spacing w:val="-6"/>
          <w:sz w:val="25"/>
        </w:rPr>
        <w:t xml:space="preserve">«О </w:t>
      </w:r>
      <w:r>
        <w:rPr>
          <w:spacing w:val="-6"/>
          <w:sz w:val="25"/>
        </w:rPr>
        <w:t>порядке организации</w:t>
      </w:r>
      <w:r>
        <w:rPr>
          <w:sz w:val="25"/>
        </w:rPr>
        <w:t xml:space="preserve"> </w:t>
      </w:r>
      <w:r>
        <w:rPr>
          <w:spacing w:val="-6"/>
          <w:sz w:val="25"/>
        </w:rPr>
        <w:t xml:space="preserve">горячего питания </w:t>
      </w:r>
      <w:r>
        <w:rPr>
          <w:spacing w:val="-8"/>
          <w:sz w:val="25"/>
        </w:rPr>
        <w:t>обучающихся</w:t>
      </w:r>
      <w:r>
        <w:rPr>
          <w:sz w:val="25"/>
        </w:rPr>
        <w:t xml:space="preserve"> </w:t>
      </w:r>
      <w:r>
        <w:rPr>
          <w:spacing w:val="-8"/>
          <w:sz w:val="25"/>
        </w:rPr>
        <w:t>муниципальных</w:t>
      </w:r>
      <w:r>
        <w:rPr>
          <w:sz w:val="25"/>
        </w:rPr>
        <w:t xml:space="preserve"> </w:t>
      </w:r>
      <w:r>
        <w:rPr>
          <w:spacing w:val="-8"/>
          <w:sz w:val="25"/>
        </w:rPr>
        <w:t xml:space="preserve">бюджетных </w:t>
      </w:r>
      <w:r>
        <w:rPr>
          <w:sz w:val="25"/>
        </w:rPr>
        <w:t>общеобразовательных</w:t>
      </w:r>
      <w:r>
        <w:rPr>
          <w:spacing w:val="-16"/>
          <w:sz w:val="25"/>
        </w:rPr>
        <w:t xml:space="preserve"> </w:t>
      </w:r>
      <w:r>
        <w:rPr>
          <w:sz w:val="25"/>
        </w:rPr>
        <w:t>учреждений Тукаевского</w:t>
      </w:r>
      <w:r>
        <w:rPr>
          <w:spacing w:val="-7"/>
          <w:sz w:val="25"/>
        </w:rPr>
        <w:t xml:space="preserve"> </w:t>
      </w:r>
      <w:r>
        <w:rPr>
          <w:sz w:val="25"/>
        </w:rPr>
        <w:t>муниципального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района </w:t>
      </w:r>
      <w:r>
        <w:rPr>
          <w:spacing w:val="-2"/>
          <w:sz w:val="25"/>
        </w:rPr>
        <w:t>Республики Татарстан, нуждающихся</w:t>
      </w:r>
    </w:p>
    <w:p w:rsidR="00E44925" w:rsidRDefault="007225CE">
      <w:pPr>
        <w:tabs>
          <w:tab w:val="left" w:pos="6492"/>
          <w:tab w:val="left" w:pos="7575"/>
        </w:tabs>
        <w:spacing w:before="5" w:line="228" w:lineRule="auto"/>
        <w:ind w:left="5604" w:right="660" w:firstLine="7"/>
        <w:rPr>
          <w:sz w:val="25"/>
        </w:rPr>
      </w:pPr>
      <w:r>
        <w:rPr>
          <w:spacing w:val="-8"/>
          <w:sz w:val="25"/>
        </w:rPr>
        <w:t>в</w:t>
      </w:r>
      <w:r>
        <w:rPr>
          <w:spacing w:val="-7"/>
          <w:sz w:val="25"/>
        </w:rPr>
        <w:t xml:space="preserve"> </w:t>
      </w:r>
      <w:r>
        <w:rPr>
          <w:spacing w:val="-8"/>
          <w:sz w:val="25"/>
        </w:rPr>
        <w:t>дополнительной</w:t>
      </w:r>
      <w:r>
        <w:rPr>
          <w:spacing w:val="-4"/>
          <w:sz w:val="25"/>
        </w:rPr>
        <w:t xml:space="preserve"> </w:t>
      </w:r>
      <w:r>
        <w:rPr>
          <w:spacing w:val="-8"/>
          <w:sz w:val="25"/>
        </w:rPr>
        <w:t>социальной</w:t>
      </w:r>
      <w:r>
        <w:rPr>
          <w:spacing w:val="27"/>
          <w:sz w:val="25"/>
        </w:rPr>
        <w:t xml:space="preserve"> </w:t>
      </w:r>
      <w:r>
        <w:rPr>
          <w:spacing w:val="-8"/>
          <w:sz w:val="25"/>
        </w:rPr>
        <w:t xml:space="preserve">поддержке» </w:t>
      </w:r>
      <w:r>
        <w:rPr>
          <w:color w:val="0E0E0E"/>
          <w:sz w:val="25"/>
        </w:rPr>
        <w:t xml:space="preserve">от </w:t>
      </w:r>
      <w:r>
        <w:rPr>
          <w:color w:val="181818"/>
          <w:sz w:val="25"/>
        </w:rPr>
        <w:t>«</w:t>
      </w:r>
      <w:r>
        <w:rPr>
          <w:color w:val="181818"/>
          <w:spacing w:val="-12"/>
          <w:sz w:val="25"/>
        </w:rPr>
        <w:t xml:space="preserve"> </w:t>
      </w:r>
      <w:r>
        <w:rPr>
          <w:color w:val="0E0E0E"/>
          <w:sz w:val="25"/>
          <w:u w:val="single" w:color="48484B"/>
        </w:rPr>
        <w:tab/>
      </w:r>
      <w:r>
        <w:rPr>
          <w:color w:val="0E0E0E"/>
          <w:sz w:val="25"/>
        </w:rPr>
        <w:t xml:space="preserve">» </w:t>
      </w:r>
      <w:r>
        <w:rPr>
          <w:color w:val="0E0E0E"/>
          <w:sz w:val="25"/>
          <w:u w:val="single" w:color="48484B"/>
        </w:rPr>
        <w:tab/>
      </w:r>
      <w:r>
        <w:rPr>
          <w:sz w:val="25"/>
        </w:rPr>
        <w:t>2024 года</w:t>
      </w:r>
    </w:p>
    <w:p w:rsidR="00E44925" w:rsidRDefault="007225CE">
      <w:pPr>
        <w:pStyle w:val="afb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4382770</wp:posOffset>
                </wp:positionH>
                <wp:positionV relativeFrom="paragraph">
                  <wp:posOffset>161290</wp:posOffset>
                </wp:positionV>
                <wp:extent cx="612775" cy="1270"/>
                <wp:effectExtent l="0" t="0" r="0" b="0"/>
                <wp:wrapTopAndBottom/>
                <wp:docPr id="45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775">
                              <a:moveTo>
                                <a:pt x="0" y="0"/>
                              </a:moveTo>
                              <a:lnTo>
                                <a:pt x="61264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848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C8AB6" id="Graphic 45" o:spid="_x0000_s1026" style="position:absolute;margin-left:345.1pt;margin-top:12.7pt;width:48.25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" path="m,l612648,e" filled="f" strokecolor="#48484b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spacing w:before="280"/>
        <w:ind w:left="9317"/>
        <w:rPr>
          <w:sz w:val="25"/>
        </w:rPr>
      </w:pPr>
      <w:r>
        <w:rPr>
          <w:spacing w:val="-2"/>
          <w:sz w:val="25"/>
        </w:rPr>
        <w:t>Форма</w:t>
      </w:r>
      <w:r>
        <w:rPr>
          <w:spacing w:val="-2"/>
          <w:sz w:val="25"/>
        </w:rPr>
        <w:t xml:space="preserve"> 5</w:t>
      </w:r>
    </w:p>
    <w:p w:rsidR="00E44925" w:rsidRDefault="007225CE">
      <w:pPr>
        <w:spacing w:before="260" w:line="281" w:lineRule="exact"/>
        <w:ind w:left="510" w:right="719"/>
        <w:jc w:val="center"/>
        <w:rPr>
          <w:sz w:val="25"/>
        </w:rPr>
      </w:pPr>
      <w:r>
        <w:rPr>
          <w:spacing w:val="-5"/>
          <w:sz w:val="25"/>
        </w:rPr>
        <w:t>АКТ</w:t>
      </w:r>
    </w:p>
    <w:p w:rsidR="00E44925" w:rsidRDefault="007225CE">
      <w:pPr>
        <w:spacing w:line="274" w:lineRule="exact"/>
        <w:ind w:left="510" w:right="727"/>
        <w:jc w:val="center"/>
        <w:rPr>
          <w:sz w:val="25"/>
        </w:rPr>
      </w:pPr>
      <w:r>
        <w:rPr>
          <w:spacing w:val="-7"/>
          <w:sz w:val="25"/>
        </w:rPr>
        <w:t>обследования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>семьи</w:t>
      </w:r>
    </w:p>
    <w:p w:rsidR="00E44925" w:rsidRDefault="007225CE">
      <w:pPr>
        <w:tabs>
          <w:tab w:val="left" w:pos="3547"/>
          <w:tab w:val="left" w:pos="4998"/>
          <w:tab w:val="left" w:pos="8598"/>
        </w:tabs>
        <w:spacing w:before="4" w:line="228" w:lineRule="auto"/>
        <w:ind w:left="1785" w:right="2028"/>
        <w:jc w:val="center"/>
        <w:rPr>
          <w:sz w:val="25"/>
        </w:rPr>
      </w:pPr>
      <w:r>
        <w:rPr>
          <w:noProof/>
          <w:sz w:val="25"/>
          <w:lang w:eastAsia="ru-RU"/>
        </w:rPr>
        <w:drawing>
          <wp:anchor distT="0" distB="0" distL="0" distR="0" simplePos="0" relativeHeight="251640320" behindDoc="1" locked="0" layoutInCell="1" allowOverlap="1">
            <wp:simplePos x="0" y="0"/>
            <wp:positionH relativeFrom="page">
              <wp:posOffset>6047105</wp:posOffset>
            </wp:positionH>
            <wp:positionV relativeFrom="paragraph">
              <wp:posOffset>73025</wp:posOffset>
            </wp:positionV>
            <wp:extent cx="57785" cy="69850"/>
            <wp:effectExtent l="0" t="0" r="3175" b="6350"/>
            <wp:wrapNone/>
            <wp:docPr id="46" name="Imag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70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 xml:space="preserve">учащегося </w:t>
      </w:r>
      <w:r>
        <w:rPr>
          <w:sz w:val="25"/>
          <w:u w:val="single" w:color="4F4F4F"/>
        </w:rPr>
        <w:tab/>
      </w:r>
      <w:r>
        <w:rPr>
          <w:sz w:val="25"/>
        </w:rPr>
        <w:t>класса</w:t>
      </w:r>
      <w:r>
        <w:rPr>
          <w:spacing w:val="-24"/>
          <w:sz w:val="25"/>
        </w:rPr>
        <w:t xml:space="preserve"> </w:t>
      </w:r>
      <w:r>
        <w:rPr>
          <w:sz w:val="25"/>
          <w:u w:val="single" w:color="4F4F4F"/>
        </w:rPr>
        <w:tab/>
      </w:r>
      <w:r>
        <w:rPr>
          <w:sz w:val="25"/>
        </w:rPr>
        <w:t>МБОУ</w:t>
      </w:r>
      <w:r>
        <w:rPr>
          <w:spacing w:val="40"/>
          <w:sz w:val="25"/>
        </w:rPr>
        <w:t xml:space="preserve"> </w:t>
      </w:r>
      <w:r>
        <w:rPr>
          <w:color w:val="0F0F0F"/>
          <w:sz w:val="25"/>
        </w:rPr>
        <w:t>«</w:t>
      </w:r>
      <w:r>
        <w:rPr>
          <w:color w:val="0F0F0F"/>
          <w:spacing w:val="-11"/>
          <w:sz w:val="25"/>
        </w:rPr>
        <w:t xml:space="preserve"> </w:t>
      </w:r>
      <w:r>
        <w:rPr>
          <w:color w:val="0F0F0F"/>
          <w:sz w:val="25"/>
          <w:u w:val="single" w:color="4F4F4F"/>
        </w:rPr>
        <w:tab/>
      </w:r>
      <w:r>
        <w:rPr>
          <w:color w:val="0F0F0F"/>
          <w:sz w:val="25"/>
        </w:rPr>
        <w:t xml:space="preserve"> </w:t>
      </w:r>
      <w:r>
        <w:rPr>
          <w:sz w:val="25"/>
        </w:rPr>
        <w:t>Тукаевского</w:t>
      </w:r>
      <w:r>
        <w:rPr>
          <w:spacing w:val="-9"/>
          <w:sz w:val="25"/>
        </w:rPr>
        <w:t xml:space="preserve"> </w:t>
      </w:r>
      <w:r>
        <w:rPr>
          <w:sz w:val="25"/>
        </w:rPr>
        <w:t>муниципального</w:t>
      </w:r>
      <w:r>
        <w:rPr>
          <w:spacing w:val="-16"/>
          <w:sz w:val="25"/>
        </w:rPr>
        <w:t xml:space="preserve"> </w:t>
      </w:r>
      <w:r>
        <w:rPr>
          <w:sz w:val="25"/>
        </w:rPr>
        <w:t>района</w:t>
      </w:r>
      <w:r>
        <w:rPr>
          <w:spacing w:val="-5"/>
          <w:sz w:val="25"/>
        </w:rPr>
        <w:t xml:space="preserve"> </w:t>
      </w:r>
      <w:r>
        <w:rPr>
          <w:sz w:val="25"/>
        </w:rPr>
        <w:t>PT</w:t>
      </w:r>
    </w:p>
    <w:p w:rsidR="00E44925" w:rsidRDefault="007225CE">
      <w:pPr>
        <w:tabs>
          <w:tab w:val="left" w:pos="8262"/>
          <w:tab w:val="left" w:pos="10043"/>
        </w:tabs>
        <w:spacing w:before="270" w:line="228" w:lineRule="auto"/>
        <w:ind w:left="832" w:right="583" w:hanging="1"/>
        <w:rPr>
          <w:sz w:val="25"/>
        </w:rPr>
      </w:pPr>
      <w:r>
        <w:rPr>
          <w:color w:val="0E0E0E"/>
          <w:sz w:val="25"/>
        </w:rPr>
        <w:t xml:space="preserve">ФИО </w:t>
      </w:r>
      <w:r>
        <w:rPr>
          <w:sz w:val="25"/>
        </w:rPr>
        <w:t xml:space="preserve">полностью </w:t>
      </w:r>
      <w:r>
        <w:rPr>
          <w:sz w:val="25"/>
        </w:rPr>
        <w:t>учащегося</w:t>
      </w:r>
      <w:r>
        <w:rPr>
          <w:spacing w:val="47"/>
          <w:sz w:val="25"/>
        </w:rPr>
        <w:t xml:space="preserve"> </w:t>
      </w:r>
      <w:r>
        <w:rPr>
          <w:sz w:val="25"/>
          <w:u w:val="single" w:color="484848"/>
        </w:rPr>
        <w:tab/>
      </w:r>
      <w:r>
        <w:rPr>
          <w:sz w:val="25"/>
          <w:u w:val="single" w:color="484848"/>
        </w:rPr>
        <w:tab/>
      </w:r>
      <w:r>
        <w:rPr>
          <w:sz w:val="25"/>
        </w:rPr>
        <w:t xml:space="preserve"> Семья</w:t>
      </w:r>
      <w:r>
        <w:rPr>
          <w:spacing w:val="-28"/>
          <w:sz w:val="25"/>
        </w:rPr>
        <w:t xml:space="preserve"> </w:t>
      </w:r>
      <w:r>
        <w:rPr>
          <w:sz w:val="25"/>
          <w:u w:val="single" w:color="3F3F3F"/>
        </w:rPr>
        <w:tab/>
      </w:r>
    </w:p>
    <w:p w:rsidR="00E44925" w:rsidRDefault="007225CE">
      <w:pPr>
        <w:spacing w:line="275" w:lineRule="exact"/>
        <w:ind w:left="1477"/>
        <w:rPr>
          <w:i/>
          <w:sz w:val="25"/>
        </w:rPr>
      </w:pPr>
      <w:r>
        <w:rPr>
          <w:i/>
          <w:spacing w:val="-6"/>
          <w:sz w:val="25"/>
        </w:rPr>
        <w:t>(ueno.man,</w:t>
      </w:r>
      <w:r>
        <w:rPr>
          <w:i/>
          <w:spacing w:val="2"/>
          <w:sz w:val="25"/>
        </w:rPr>
        <w:t xml:space="preserve"> </w:t>
      </w:r>
      <w:r>
        <w:rPr>
          <w:i/>
          <w:spacing w:val="-6"/>
          <w:sz w:val="25"/>
        </w:rPr>
        <w:t>многодетнап,</w:t>
      </w:r>
      <w:r>
        <w:rPr>
          <w:i/>
          <w:spacing w:val="10"/>
          <w:sz w:val="25"/>
        </w:rPr>
        <w:t xml:space="preserve"> </w:t>
      </w:r>
      <w:r>
        <w:rPr>
          <w:i/>
          <w:spacing w:val="-6"/>
          <w:sz w:val="25"/>
        </w:rPr>
        <w:t>наход</w:t>
      </w:r>
      <w:r>
        <w:rPr>
          <w:i/>
          <w:spacing w:val="-6"/>
          <w:sz w:val="25"/>
        </w:rPr>
        <w:t>я</w:t>
      </w:r>
      <w:r>
        <w:rPr>
          <w:i/>
          <w:spacing w:val="-6"/>
          <w:sz w:val="25"/>
        </w:rPr>
        <w:t>щаяся</w:t>
      </w:r>
      <w:r>
        <w:rPr>
          <w:i/>
          <w:spacing w:val="-3"/>
          <w:sz w:val="25"/>
        </w:rPr>
        <w:t xml:space="preserve"> </w:t>
      </w:r>
      <w:r>
        <w:rPr>
          <w:i/>
          <w:color w:val="0F0F0F"/>
          <w:spacing w:val="-6"/>
          <w:sz w:val="25"/>
        </w:rPr>
        <w:t>в</w:t>
      </w:r>
      <w:r>
        <w:rPr>
          <w:i/>
          <w:color w:val="0F0F0F"/>
          <w:spacing w:val="-10"/>
          <w:sz w:val="25"/>
        </w:rPr>
        <w:t xml:space="preserve"> </w:t>
      </w:r>
      <w:r>
        <w:rPr>
          <w:i/>
          <w:spacing w:val="-6"/>
          <w:sz w:val="25"/>
        </w:rPr>
        <w:t>социально</w:t>
      </w:r>
      <w:r>
        <w:rPr>
          <w:i/>
          <w:spacing w:val="-4"/>
          <w:sz w:val="25"/>
        </w:rPr>
        <w:t xml:space="preserve"> </w:t>
      </w:r>
      <w:r>
        <w:rPr>
          <w:i/>
          <w:spacing w:val="-6"/>
          <w:sz w:val="25"/>
        </w:rPr>
        <w:t>опасно</w:t>
      </w:r>
      <w:r>
        <w:rPr>
          <w:i/>
          <w:spacing w:val="-6"/>
          <w:sz w:val="25"/>
        </w:rPr>
        <w:t>м</w:t>
      </w:r>
      <w:r>
        <w:rPr>
          <w:i/>
          <w:spacing w:val="-4"/>
          <w:sz w:val="25"/>
        </w:rPr>
        <w:t xml:space="preserve"> </w:t>
      </w:r>
      <w:r>
        <w:rPr>
          <w:i/>
          <w:spacing w:val="-6"/>
          <w:sz w:val="25"/>
        </w:rPr>
        <w:t>поло</w:t>
      </w:r>
      <w:r>
        <w:rPr>
          <w:i/>
          <w:spacing w:val="-6"/>
          <w:sz w:val="25"/>
        </w:rPr>
        <w:t>ж</w:t>
      </w:r>
      <w:r>
        <w:rPr>
          <w:i/>
          <w:spacing w:val="-6"/>
          <w:sz w:val="25"/>
        </w:rPr>
        <w:t>ении)</w:t>
      </w:r>
    </w:p>
    <w:p w:rsidR="00E44925" w:rsidRDefault="007225CE">
      <w:pPr>
        <w:tabs>
          <w:tab w:val="left" w:pos="9471"/>
        </w:tabs>
        <w:spacing w:line="281" w:lineRule="exact"/>
        <w:ind w:left="418"/>
        <w:rPr>
          <w:sz w:val="25"/>
        </w:rPr>
      </w:pPr>
      <w:r>
        <w:rPr>
          <w:spacing w:val="-4"/>
          <w:sz w:val="25"/>
        </w:rPr>
        <w:t>проживает</w:t>
      </w:r>
      <w:r>
        <w:rPr>
          <w:spacing w:val="-10"/>
          <w:sz w:val="25"/>
        </w:rPr>
        <w:t xml:space="preserve"> </w:t>
      </w:r>
      <w:r>
        <w:rPr>
          <w:color w:val="151515"/>
          <w:spacing w:val="-4"/>
          <w:sz w:val="25"/>
        </w:rPr>
        <w:t>в</w:t>
      </w:r>
      <w:r>
        <w:rPr>
          <w:color w:val="151515"/>
          <w:spacing w:val="-12"/>
          <w:sz w:val="25"/>
        </w:rPr>
        <w:t xml:space="preserve"> </w:t>
      </w:r>
      <w:r>
        <w:rPr>
          <w:spacing w:val="-4"/>
          <w:sz w:val="25"/>
        </w:rPr>
        <w:t>квартире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(доме)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по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адресу:</w:t>
      </w:r>
      <w:r>
        <w:rPr>
          <w:spacing w:val="-24"/>
          <w:sz w:val="25"/>
        </w:rPr>
        <w:t xml:space="preserve"> </w:t>
      </w:r>
      <w:r>
        <w:rPr>
          <w:sz w:val="25"/>
          <w:u w:val="single" w:color="4B4B4B"/>
        </w:rPr>
        <w:tab/>
      </w:r>
    </w:p>
    <w:p w:rsidR="00E44925" w:rsidRDefault="007225CE">
      <w:pPr>
        <w:pStyle w:val="afb"/>
        <w:spacing w:before="8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159385</wp:posOffset>
                </wp:positionV>
                <wp:extent cx="5623560" cy="1270"/>
                <wp:effectExtent l="0" t="0" r="0" b="0"/>
                <wp:wrapTopAndBottom/>
                <wp:docPr id="47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3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3560">
                              <a:moveTo>
                                <a:pt x="0" y="0"/>
                              </a:moveTo>
                              <a:lnTo>
                                <a:pt x="562356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B4B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04878" id="Graphic 47" o:spid="_x0000_s1026" style="position:absolute;margin-left:71.25pt;margin-top:12.55pt;width:442.8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3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" path="m,l5623560,e" filled="f" strokecolor="#4b4b4b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w:drawing>
          <wp:anchor distT="0" distB="0" distL="0" distR="0" simplePos="0" relativeHeight="251671040" behindDoc="1" locked="0" layoutInCell="1" allowOverlap="1">
            <wp:simplePos x="0" y="0"/>
            <wp:positionH relativeFrom="page">
              <wp:posOffset>904875</wp:posOffset>
            </wp:positionH>
            <wp:positionV relativeFrom="paragraph">
              <wp:posOffset>209550</wp:posOffset>
            </wp:positionV>
            <wp:extent cx="5419090" cy="140335"/>
            <wp:effectExtent l="0" t="0" r="6350" b="12065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3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4925" w:rsidRDefault="00E44925">
      <w:pPr>
        <w:pStyle w:val="afb"/>
        <w:spacing w:before="2"/>
        <w:rPr>
          <w:sz w:val="4"/>
        </w:rPr>
      </w:pPr>
    </w:p>
    <w:p w:rsidR="00E44925" w:rsidRDefault="007225CE">
      <w:pPr>
        <w:tabs>
          <w:tab w:val="left" w:pos="5191"/>
          <w:tab w:val="left" w:pos="9227"/>
        </w:tabs>
        <w:spacing w:before="277" w:line="228" w:lineRule="auto"/>
        <w:ind w:left="842" w:right="1375" w:hanging="1"/>
        <w:rPr>
          <w:sz w:val="25"/>
        </w:rPr>
      </w:pPr>
      <w:r>
        <w:rPr>
          <w:sz w:val="25"/>
        </w:rPr>
        <w:t xml:space="preserve">Количество учащихся детей </w:t>
      </w:r>
      <w:r>
        <w:rPr>
          <w:color w:val="131313"/>
          <w:sz w:val="25"/>
        </w:rPr>
        <w:t xml:space="preserve">в </w:t>
      </w:r>
      <w:r>
        <w:rPr>
          <w:sz w:val="25"/>
        </w:rPr>
        <w:t xml:space="preserve">семье </w:t>
      </w:r>
      <w:r>
        <w:rPr>
          <w:sz w:val="25"/>
          <w:u w:val="single" w:color="444448"/>
        </w:rPr>
        <w:tab/>
      </w:r>
      <w:r>
        <w:rPr>
          <w:sz w:val="25"/>
        </w:rPr>
        <w:t>, количество</w:t>
      </w:r>
      <w:r>
        <w:rPr>
          <w:spacing w:val="40"/>
          <w:sz w:val="25"/>
        </w:rPr>
        <w:t xml:space="preserve"> </w:t>
      </w:r>
      <w:r>
        <w:rPr>
          <w:sz w:val="25"/>
        </w:rPr>
        <w:t>иждивенцев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в семье </w:t>
      </w:r>
      <w:r>
        <w:rPr>
          <w:sz w:val="25"/>
          <w:u w:val="single" w:color="444448"/>
        </w:rPr>
        <w:tab/>
      </w:r>
      <w:r>
        <w:rPr>
          <w:spacing w:val="-56"/>
          <w:sz w:val="25"/>
          <w:u w:val="single" w:color="444448"/>
        </w:rPr>
        <w:t xml:space="preserve"> </w:t>
      </w:r>
      <w:r>
        <w:rPr>
          <w:spacing w:val="-6"/>
          <w:sz w:val="25"/>
        </w:rPr>
        <w:t xml:space="preserve"> Материальное</w:t>
      </w:r>
      <w:r>
        <w:rPr>
          <w:sz w:val="25"/>
        </w:rPr>
        <w:t xml:space="preserve"> </w:t>
      </w:r>
      <w:r>
        <w:rPr>
          <w:spacing w:val="-6"/>
          <w:sz w:val="25"/>
        </w:rPr>
        <w:t>состояние семьи</w:t>
      </w:r>
      <w:r>
        <w:rPr>
          <w:spacing w:val="26"/>
          <w:sz w:val="25"/>
        </w:rPr>
        <w:t xml:space="preserve"> </w:t>
      </w:r>
      <w:r>
        <w:rPr>
          <w:sz w:val="25"/>
          <w:u w:val="single" w:color="3F3F3F"/>
        </w:rPr>
        <w:tab/>
      </w:r>
      <w:r>
        <w:rPr>
          <w:sz w:val="25"/>
          <w:u w:val="single" w:color="3F3F3F"/>
        </w:rPr>
        <w:tab/>
      </w:r>
    </w:p>
    <w:p w:rsidR="00E44925" w:rsidRDefault="007225CE">
      <w:pPr>
        <w:spacing w:line="275" w:lineRule="exact"/>
        <w:ind w:left="5058"/>
        <w:rPr>
          <w:i/>
          <w:sz w:val="25"/>
        </w:rPr>
      </w:pPr>
      <w:r>
        <w:rPr>
          <w:i/>
          <w:spacing w:val="-6"/>
          <w:sz w:val="25"/>
        </w:rPr>
        <w:t>(хорошее,</w:t>
      </w:r>
      <w:r>
        <w:rPr>
          <w:i/>
          <w:spacing w:val="6"/>
          <w:sz w:val="25"/>
        </w:rPr>
        <w:t xml:space="preserve"> </w:t>
      </w:r>
      <w:r>
        <w:rPr>
          <w:i/>
          <w:spacing w:val="-6"/>
          <w:sz w:val="25"/>
        </w:rPr>
        <w:t>среднее,</w:t>
      </w:r>
      <w:r>
        <w:rPr>
          <w:i/>
          <w:spacing w:val="7"/>
          <w:sz w:val="25"/>
        </w:rPr>
        <w:t xml:space="preserve"> </w:t>
      </w:r>
      <w:r>
        <w:rPr>
          <w:i/>
          <w:spacing w:val="-6"/>
          <w:sz w:val="25"/>
        </w:rPr>
        <w:t>ниже</w:t>
      </w:r>
      <w:r>
        <w:rPr>
          <w:i/>
          <w:spacing w:val="1"/>
          <w:sz w:val="25"/>
        </w:rPr>
        <w:t xml:space="preserve"> </w:t>
      </w:r>
      <w:r>
        <w:rPr>
          <w:i/>
          <w:spacing w:val="-6"/>
          <w:sz w:val="25"/>
        </w:rPr>
        <w:t>среднем.</w:t>
      </w:r>
      <w:r>
        <w:rPr>
          <w:i/>
          <w:color w:val="161616"/>
          <w:spacing w:val="-6"/>
          <w:sz w:val="25"/>
        </w:rPr>
        <w:t>о)</w:t>
      </w:r>
    </w:p>
    <w:p w:rsidR="00E44925" w:rsidRDefault="007225CE">
      <w:pPr>
        <w:tabs>
          <w:tab w:val="left" w:pos="8671"/>
        </w:tabs>
        <w:spacing w:before="7" w:line="225" w:lineRule="auto"/>
        <w:ind w:left="425" w:right="1161" w:firstLine="416"/>
        <w:rPr>
          <w:sz w:val="25"/>
        </w:rPr>
      </w:pPr>
      <w:r>
        <w:rPr>
          <w:sz w:val="25"/>
        </w:rPr>
        <w:t>Совокупный доход на члена семьи составляет</w:t>
      </w:r>
      <w:r>
        <w:rPr>
          <w:spacing w:val="35"/>
          <w:sz w:val="25"/>
        </w:rPr>
        <w:t xml:space="preserve"> </w:t>
      </w:r>
      <w:r>
        <w:rPr>
          <w:sz w:val="25"/>
          <w:u w:val="single" w:color="444444"/>
        </w:rPr>
        <w:tab/>
      </w:r>
      <w:r>
        <w:rPr>
          <w:spacing w:val="-6"/>
          <w:sz w:val="25"/>
        </w:rPr>
        <w:t>руб.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 xml:space="preserve">(по </w:t>
      </w:r>
      <w:r>
        <w:rPr>
          <w:sz w:val="25"/>
        </w:rPr>
        <w:t>заявлению родителей).</w:t>
      </w:r>
    </w:p>
    <w:p w:rsidR="00E44925" w:rsidRDefault="007225CE">
      <w:pPr>
        <w:spacing w:line="268" w:lineRule="exact"/>
        <w:ind w:left="847"/>
        <w:rPr>
          <w:sz w:val="25"/>
        </w:rPr>
      </w:pPr>
      <w:r>
        <w:rPr>
          <w:spacing w:val="-6"/>
          <w:sz w:val="25"/>
        </w:rPr>
        <w:t>Место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>работы</w:t>
      </w:r>
      <w:r>
        <w:rPr>
          <w:spacing w:val="4"/>
          <w:sz w:val="25"/>
        </w:rPr>
        <w:t xml:space="preserve"> </w:t>
      </w:r>
      <w:r>
        <w:rPr>
          <w:spacing w:val="-6"/>
          <w:sz w:val="25"/>
        </w:rPr>
        <w:t>родителей:</w:t>
      </w:r>
    </w:p>
    <w:p w:rsidR="00E44925" w:rsidRDefault="007225CE">
      <w:pPr>
        <w:tabs>
          <w:tab w:val="left" w:pos="5728"/>
          <w:tab w:val="left" w:pos="8065"/>
          <w:tab w:val="left" w:pos="8147"/>
        </w:tabs>
        <w:spacing w:before="3" w:line="230" w:lineRule="auto"/>
        <w:ind w:left="424" w:right="2470" w:hanging="1"/>
        <w:rPr>
          <w:sz w:val="25"/>
        </w:rPr>
      </w:pPr>
      <w:r>
        <w:rPr>
          <w:sz w:val="25"/>
        </w:rPr>
        <w:t xml:space="preserve">Мама </w:t>
      </w:r>
      <w:r>
        <w:rPr>
          <w:sz w:val="25"/>
          <w:u w:val="single" w:color="444444"/>
        </w:rPr>
        <w:tab/>
      </w:r>
      <w:r>
        <w:rPr>
          <w:sz w:val="25"/>
          <w:u w:val="single" w:color="444444"/>
        </w:rPr>
        <w:tab/>
      </w:r>
      <w:r>
        <w:rPr>
          <w:spacing w:val="-44"/>
          <w:sz w:val="25"/>
          <w:u w:val="single" w:color="444444"/>
        </w:rPr>
        <w:t xml:space="preserve"> </w:t>
      </w:r>
      <w:r>
        <w:rPr>
          <w:sz w:val="25"/>
        </w:rPr>
        <w:t xml:space="preserve"> Отец</w:t>
      </w:r>
      <w:r>
        <w:rPr>
          <w:spacing w:val="-33"/>
          <w:sz w:val="25"/>
        </w:rPr>
        <w:t xml:space="preserve"> </w:t>
      </w:r>
      <w:r>
        <w:rPr>
          <w:sz w:val="25"/>
          <w:u w:val="single" w:color="444444"/>
        </w:rPr>
        <w:tab/>
      </w:r>
      <w:r>
        <w:rPr>
          <w:sz w:val="25"/>
          <w:u w:val="single" w:color="444444"/>
        </w:rPr>
        <w:tab/>
      </w:r>
      <w:r>
        <w:rPr>
          <w:spacing w:val="-44"/>
          <w:sz w:val="25"/>
          <w:u w:val="single" w:color="444444"/>
        </w:rPr>
        <w:t xml:space="preserve"> </w:t>
      </w:r>
      <w:r>
        <w:rPr>
          <w:sz w:val="25"/>
        </w:rPr>
        <w:t xml:space="preserve"> Мама занимаемая должность </w:t>
      </w:r>
      <w:r>
        <w:rPr>
          <w:sz w:val="25"/>
          <w:u w:val="single" w:color="48484B"/>
        </w:rPr>
        <w:tab/>
      </w:r>
      <w:r>
        <w:rPr>
          <w:sz w:val="25"/>
          <w:u w:val="single" w:color="48484B"/>
        </w:rPr>
        <w:tab/>
      </w:r>
      <w:r>
        <w:rPr>
          <w:sz w:val="25"/>
          <w:u w:val="single" w:color="48484B"/>
        </w:rPr>
        <w:tab/>
      </w:r>
      <w:r>
        <w:rPr>
          <w:sz w:val="25"/>
        </w:rPr>
        <w:t xml:space="preserve"> Отец занимаемая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должность </w:t>
      </w:r>
      <w:r>
        <w:rPr>
          <w:sz w:val="25"/>
          <w:u w:val="single" w:color="444444"/>
        </w:rPr>
        <w:tab/>
      </w:r>
      <w:r>
        <w:rPr>
          <w:sz w:val="25"/>
          <w:u w:val="single" w:color="444444"/>
        </w:rPr>
        <w:tab/>
      </w:r>
      <w:r>
        <w:rPr>
          <w:spacing w:val="-44"/>
          <w:sz w:val="25"/>
          <w:u w:val="single" w:color="444444"/>
        </w:rPr>
        <w:t xml:space="preserve"> </w:t>
      </w:r>
      <w:r>
        <w:rPr>
          <w:sz w:val="25"/>
        </w:rPr>
        <w:t xml:space="preserve"> среднемесячная зарплата </w:t>
      </w:r>
      <w:r>
        <w:rPr>
          <w:color w:val="111111"/>
          <w:sz w:val="25"/>
        </w:rPr>
        <w:t>мама</w:t>
      </w:r>
      <w:r>
        <w:rPr>
          <w:color w:val="111111"/>
          <w:spacing w:val="-14"/>
          <w:sz w:val="25"/>
        </w:rPr>
        <w:t xml:space="preserve"> </w:t>
      </w:r>
      <w:r>
        <w:rPr>
          <w:sz w:val="25"/>
          <w:u w:val="single" w:color="484848"/>
        </w:rPr>
        <w:tab/>
      </w:r>
      <w:r>
        <w:rPr>
          <w:sz w:val="25"/>
        </w:rPr>
        <w:t>, отец</w:t>
      </w:r>
      <w:r>
        <w:rPr>
          <w:spacing w:val="-19"/>
          <w:sz w:val="25"/>
        </w:rPr>
        <w:t xml:space="preserve"> </w:t>
      </w:r>
      <w:r>
        <w:rPr>
          <w:sz w:val="25"/>
          <w:u w:val="single" w:color="484848"/>
        </w:rPr>
        <w:tab/>
      </w:r>
    </w:p>
    <w:p w:rsidR="00E44925" w:rsidRDefault="007225CE">
      <w:pPr>
        <w:tabs>
          <w:tab w:val="left" w:pos="8214"/>
        </w:tabs>
        <w:spacing w:line="271" w:lineRule="exact"/>
        <w:ind w:left="852"/>
        <w:rPr>
          <w:sz w:val="25"/>
        </w:rPr>
      </w:pPr>
      <w:r>
        <w:rPr>
          <w:spacing w:val="-7"/>
          <w:sz w:val="25"/>
        </w:rPr>
        <w:t xml:space="preserve">Дополнительные </w:t>
      </w:r>
      <w:r>
        <w:rPr>
          <w:sz w:val="25"/>
        </w:rPr>
        <w:t>сведения:</w:t>
      </w:r>
      <w:r>
        <w:rPr>
          <w:spacing w:val="34"/>
          <w:sz w:val="25"/>
        </w:rPr>
        <w:t xml:space="preserve"> </w:t>
      </w:r>
      <w:r>
        <w:rPr>
          <w:sz w:val="25"/>
          <w:u w:val="single" w:color="4B4B4B"/>
        </w:rPr>
        <w:tab/>
      </w:r>
    </w:p>
    <w:p w:rsidR="00E44925" w:rsidRDefault="007225CE">
      <w:pPr>
        <w:spacing w:before="2" w:line="232" w:lineRule="auto"/>
        <w:ind w:left="432" w:firstLine="423"/>
        <w:rPr>
          <w:sz w:val="25"/>
        </w:rPr>
      </w:pPr>
      <w:r>
        <w:rPr>
          <w:spacing w:val="-4"/>
          <w:sz w:val="25"/>
        </w:rPr>
        <w:t>По</w:t>
      </w:r>
      <w:r>
        <w:rPr>
          <w:spacing w:val="26"/>
          <w:sz w:val="25"/>
        </w:rPr>
        <w:t xml:space="preserve"> </w:t>
      </w:r>
      <w:r>
        <w:rPr>
          <w:spacing w:val="-4"/>
          <w:sz w:val="25"/>
        </w:rPr>
        <w:t>результатам</w:t>
      </w:r>
      <w:r>
        <w:rPr>
          <w:spacing w:val="40"/>
          <w:sz w:val="25"/>
        </w:rPr>
        <w:t xml:space="preserve"> </w:t>
      </w:r>
      <w:r>
        <w:rPr>
          <w:spacing w:val="-4"/>
          <w:sz w:val="25"/>
        </w:rPr>
        <w:t>обследования</w:t>
      </w:r>
      <w:r>
        <w:rPr>
          <w:spacing w:val="40"/>
          <w:sz w:val="25"/>
        </w:rPr>
        <w:t xml:space="preserve"> </w:t>
      </w:r>
      <w:r>
        <w:rPr>
          <w:spacing w:val="-4"/>
          <w:sz w:val="25"/>
        </w:rPr>
        <w:t>жилищных</w:t>
      </w:r>
      <w:r>
        <w:rPr>
          <w:spacing w:val="39"/>
          <w:sz w:val="25"/>
        </w:rPr>
        <w:t xml:space="preserve"> </w:t>
      </w:r>
      <w:r>
        <w:rPr>
          <w:spacing w:val="-4"/>
          <w:sz w:val="25"/>
        </w:rPr>
        <w:t>условий</w:t>
      </w:r>
      <w:r>
        <w:rPr>
          <w:spacing w:val="37"/>
          <w:sz w:val="25"/>
        </w:rPr>
        <w:t xml:space="preserve"> </w:t>
      </w:r>
      <w:r>
        <w:rPr>
          <w:color w:val="111111"/>
          <w:spacing w:val="-4"/>
          <w:sz w:val="25"/>
        </w:rPr>
        <w:t>и</w:t>
      </w:r>
      <w:r>
        <w:rPr>
          <w:color w:val="111111"/>
          <w:spacing w:val="25"/>
          <w:sz w:val="25"/>
        </w:rPr>
        <w:t xml:space="preserve"> </w:t>
      </w:r>
      <w:r>
        <w:rPr>
          <w:spacing w:val="-4"/>
          <w:sz w:val="25"/>
        </w:rPr>
        <w:t>материального</w:t>
      </w:r>
      <w:r>
        <w:rPr>
          <w:spacing w:val="35"/>
          <w:sz w:val="25"/>
        </w:rPr>
        <w:t xml:space="preserve"> </w:t>
      </w:r>
      <w:r>
        <w:rPr>
          <w:spacing w:val="-4"/>
          <w:sz w:val="25"/>
        </w:rPr>
        <w:t>положения</w:t>
      </w:r>
      <w:r>
        <w:rPr>
          <w:spacing w:val="28"/>
          <w:sz w:val="25"/>
        </w:rPr>
        <w:t xml:space="preserve"> </w:t>
      </w:r>
      <w:r>
        <w:rPr>
          <w:spacing w:val="-4"/>
          <w:sz w:val="25"/>
        </w:rPr>
        <w:t xml:space="preserve">семьи </w:t>
      </w:r>
      <w:r>
        <w:rPr>
          <w:sz w:val="25"/>
        </w:rPr>
        <w:t>комиссия</w:t>
      </w:r>
      <w:r>
        <w:rPr>
          <w:spacing w:val="-5"/>
          <w:sz w:val="25"/>
        </w:rPr>
        <w:t xml:space="preserve"> </w:t>
      </w:r>
      <w:r>
        <w:rPr>
          <w:sz w:val="25"/>
        </w:rPr>
        <w:t>принимает</w:t>
      </w:r>
      <w:r>
        <w:rPr>
          <w:spacing w:val="-3"/>
          <w:sz w:val="25"/>
        </w:rPr>
        <w:t xml:space="preserve"> </w:t>
      </w:r>
      <w:r>
        <w:rPr>
          <w:sz w:val="25"/>
        </w:rPr>
        <w:t>решение:</w:t>
      </w:r>
    </w:p>
    <w:p w:rsidR="00E44925" w:rsidRDefault="007225CE">
      <w:pPr>
        <w:tabs>
          <w:tab w:val="left" w:pos="3399"/>
          <w:tab w:val="left" w:pos="8569"/>
        </w:tabs>
        <w:spacing w:line="460" w:lineRule="auto"/>
        <w:ind w:left="437" w:right="1580" w:firstLine="416"/>
        <w:rPr>
          <w:b/>
          <w:i/>
          <w:sz w:val="25"/>
        </w:rPr>
      </w:pPr>
      <w:r>
        <w:rPr>
          <w:sz w:val="25"/>
        </w:rPr>
        <w:t>учащийся</w:t>
      </w:r>
      <w:r>
        <w:rPr>
          <w:spacing w:val="59"/>
          <w:sz w:val="25"/>
        </w:rPr>
        <w:t xml:space="preserve"> </w:t>
      </w:r>
      <w:r>
        <w:rPr>
          <w:sz w:val="25"/>
          <w:u w:val="single" w:color="484B4B"/>
        </w:rPr>
        <w:tab/>
      </w:r>
      <w:r>
        <w:rPr>
          <w:sz w:val="25"/>
        </w:rPr>
        <w:t>класса</w:t>
      </w:r>
      <w:r>
        <w:rPr>
          <w:spacing w:val="-35"/>
          <w:sz w:val="25"/>
        </w:rPr>
        <w:t xml:space="preserve"> </w:t>
      </w:r>
      <w:r>
        <w:rPr>
          <w:sz w:val="25"/>
          <w:u w:val="single" w:color="484B4B"/>
        </w:rPr>
        <w:tab/>
      </w:r>
      <w:r>
        <w:rPr>
          <w:sz w:val="25"/>
        </w:rPr>
        <w:t xml:space="preserve"> </w:t>
      </w:r>
      <w:r>
        <w:rPr>
          <w:spacing w:val="-6"/>
          <w:sz w:val="25"/>
        </w:rPr>
        <w:t>нуждается</w:t>
      </w:r>
      <w:r>
        <w:rPr>
          <w:spacing w:val="-3"/>
          <w:sz w:val="25"/>
        </w:rPr>
        <w:t xml:space="preserve"> </w:t>
      </w:r>
      <w:r>
        <w:rPr>
          <w:color w:val="0C0C0C"/>
          <w:spacing w:val="-6"/>
          <w:sz w:val="25"/>
        </w:rPr>
        <w:t>(не</w:t>
      </w:r>
      <w:r>
        <w:rPr>
          <w:color w:val="0C0C0C"/>
          <w:spacing w:val="-9"/>
          <w:sz w:val="25"/>
        </w:rPr>
        <w:t xml:space="preserve"> </w:t>
      </w:r>
      <w:r>
        <w:rPr>
          <w:spacing w:val="-6"/>
          <w:sz w:val="25"/>
        </w:rPr>
        <w:t>нуждается)</w:t>
      </w:r>
      <w:r>
        <w:rPr>
          <w:sz w:val="25"/>
        </w:rPr>
        <w:t xml:space="preserve"> </w:t>
      </w:r>
      <w:r>
        <w:rPr>
          <w:spacing w:val="-6"/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мерах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>дополнительной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социальной</w:t>
      </w:r>
      <w:r>
        <w:rPr>
          <w:spacing w:val="5"/>
          <w:sz w:val="25"/>
        </w:rPr>
        <w:t xml:space="preserve"> </w:t>
      </w:r>
      <w:r>
        <w:rPr>
          <w:spacing w:val="-6"/>
          <w:sz w:val="25"/>
        </w:rPr>
        <w:t>поддержки</w:t>
      </w:r>
      <w:r>
        <w:rPr>
          <w:spacing w:val="-1"/>
          <w:sz w:val="25"/>
        </w:rPr>
        <w:t xml:space="preserve"> </w:t>
      </w:r>
      <w:r>
        <w:rPr>
          <w:b/>
          <w:i/>
          <w:spacing w:val="-6"/>
          <w:sz w:val="25"/>
        </w:rPr>
        <w:t>(нужное</w:t>
      </w:r>
    </w:p>
    <w:p w:rsidR="00E44925" w:rsidRDefault="007225CE">
      <w:pPr>
        <w:tabs>
          <w:tab w:val="left" w:pos="9567"/>
        </w:tabs>
        <w:spacing w:before="189"/>
        <w:ind w:left="443"/>
        <w:rPr>
          <w:sz w:val="25"/>
        </w:rPr>
      </w:pPr>
      <w:r>
        <w:rPr>
          <w:spacing w:val="-8"/>
          <w:sz w:val="25"/>
          <w:u w:val="single" w:color="444444"/>
        </w:rPr>
        <w:t>Председатель</w:t>
      </w:r>
      <w:r>
        <w:rPr>
          <w:spacing w:val="7"/>
          <w:sz w:val="25"/>
          <w:u w:val="single" w:color="444444"/>
        </w:rPr>
        <w:t xml:space="preserve"> </w:t>
      </w:r>
      <w:r>
        <w:rPr>
          <w:spacing w:val="-2"/>
          <w:sz w:val="25"/>
          <w:u w:val="single" w:color="444444"/>
        </w:rPr>
        <w:t>комиссии:</w:t>
      </w:r>
      <w:r>
        <w:rPr>
          <w:sz w:val="25"/>
          <w:u w:val="single" w:color="444444"/>
        </w:rPr>
        <w:tab/>
      </w:r>
    </w:p>
    <w:p w:rsidR="00E44925" w:rsidRDefault="00E44925">
      <w:pPr>
        <w:rPr>
          <w:sz w:val="25"/>
        </w:rPr>
        <w:sectPr w:rsidR="00E44925">
          <w:pgSz w:w="11910" w:h="16840"/>
          <w:pgMar w:top="920" w:right="283" w:bottom="280" w:left="992" w:header="720" w:footer="720" w:gutter="0"/>
          <w:cols w:space="720"/>
        </w:sectPr>
      </w:pPr>
    </w:p>
    <w:p w:rsidR="00E44925" w:rsidRDefault="007225CE">
      <w:pPr>
        <w:spacing w:before="18"/>
        <w:jc w:val="right"/>
        <w:rPr>
          <w:sz w:val="19"/>
        </w:rPr>
      </w:pPr>
      <w:r>
        <w:rPr>
          <w:sz w:val="19"/>
        </w:rPr>
        <w:t>(подпись,</w:t>
      </w:r>
      <w:r>
        <w:rPr>
          <w:spacing w:val="43"/>
          <w:sz w:val="19"/>
        </w:rPr>
        <w:t xml:space="preserve"> </w:t>
      </w:r>
      <w:r>
        <w:rPr>
          <w:spacing w:val="-2"/>
          <w:sz w:val="19"/>
        </w:rPr>
        <w:t>дата)</w:t>
      </w:r>
    </w:p>
    <w:p w:rsidR="00E44925" w:rsidRDefault="007225CE">
      <w:pPr>
        <w:spacing w:before="7"/>
        <w:ind w:left="1545"/>
        <w:rPr>
          <w:rFonts w:ascii="Bookman Old Style" w:hAnsi="Bookman Old Style"/>
          <w:sz w:val="20"/>
        </w:rPr>
      </w:pPr>
      <w:r>
        <w:br w:type="column"/>
      </w:r>
      <w:r>
        <w:rPr>
          <w:rFonts w:ascii="Bookman Old Style" w:hAnsi="Bookman Old Style"/>
          <w:spacing w:val="-2"/>
          <w:sz w:val="20"/>
        </w:rPr>
        <w:t>(Ф.И.О.)</w:t>
      </w:r>
    </w:p>
    <w:p w:rsidR="00E44925" w:rsidRDefault="00E44925">
      <w:pPr>
        <w:rPr>
          <w:rFonts w:ascii="Bookman Old Style" w:hAnsi="Bookman Old Style"/>
          <w:sz w:val="20"/>
        </w:rPr>
        <w:sectPr w:rsidR="00E44925">
          <w:type w:val="continuous"/>
          <w:pgSz w:w="11910" w:h="16840"/>
          <w:pgMar w:top="960" w:right="283" w:bottom="280" w:left="992" w:header="720" w:footer="720" w:gutter="0"/>
          <w:cols w:num="2" w:space="720" w:equalWidth="0">
            <w:col w:w="5152" w:space="40"/>
            <w:col w:w="5443"/>
          </w:cols>
        </w:sectPr>
      </w:pPr>
    </w:p>
    <w:p w:rsidR="00E44925" w:rsidRDefault="007225CE">
      <w:pPr>
        <w:tabs>
          <w:tab w:val="left" w:pos="9577"/>
        </w:tabs>
        <w:spacing w:before="23"/>
        <w:ind w:left="453"/>
        <w:rPr>
          <w:sz w:val="25"/>
        </w:rPr>
      </w:pPr>
      <w:r>
        <w:rPr>
          <w:w w:val="90"/>
          <w:sz w:val="25"/>
          <w:u w:val="single" w:color="3F3F3F"/>
        </w:rPr>
        <w:t>Члены</w:t>
      </w:r>
      <w:r>
        <w:rPr>
          <w:spacing w:val="15"/>
          <w:sz w:val="25"/>
          <w:u w:val="single" w:color="3F3F3F"/>
        </w:rPr>
        <w:t xml:space="preserve"> </w:t>
      </w:r>
      <w:r>
        <w:rPr>
          <w:spacing w:val="-2"/>
          <w:sz w:val="25"/>
          <w:u w:val="single" w:color="3F3F3F"/>
        </w:rPr>
        <w:t>комиссии:</w:t>
      </w:r>
      <w:r>
        <w:rPr>
          <w:sz w:val="25"/>
          <w:u w:val="single" w:color="3F3F3F"/>
        </w:rPr>
        <w:tab/>
      </w:r>
    </w:p>
    <w:p w:rsidR="00E44925" w:rsidRDefault="007225CE">
      <w:pPr>
        <w:tabs>
          <w:tab w:val="left" w:pos="6742"/>
        </w:tabs>
        <w:spacing w:before="9"/>
        <w:ind w:left="3867"/>
        <w:rPr>
          <w:sz w:val="20"/>
        </w:rPr>
      </w:pPr>
      <w:r>
        <w:rPr>
          <w:sz w:val="19"/>
        </w:rPr>
        <w:t>(подпись,</w:t>
      </w:r>
      <w:r>
        <w:rPr>
          <w:spacing w:val="43"/>
          <w:sz w:val="19"/>
        </w:rPr>
        <w:t xml:space="preserve"> </w:t>
      </w:r>
      <w:r>
        <w:rPr>
          <w:spacing w:val="-2"/>
          <w:sz w:val="19"/>
        </w:rPr>
        <w:t>дата)</w:t>
      </w:r>
      <w:r>
        <w:rPr>
          <w:sz w:val="19"/>
        </w:rPr>
        <w:tab/>
      </w:r>
      <w:r>
        <w:rPr>
          <w:spacing w:val="-2"/>
          <w:sz w:val="20"/>
        </w:rPr>
        <w:t>(Ф.И.О.)</w:t>
      </w:r>
    </w:p>
    <w:p w:rsidR="00E44925" w:rsidRDefault="00E44925">
      <w:pPr>
        <w:pStyle w:val="afb"/>
        <w:spacing w:before="21"/>
        <w:rPr>
          <w:sz w:val="25"/>
        </w:rPr>
      </w:pPr>
    </w:p>
    <w:p w:rsidR="00E44925" w:rsidRDefault="007225CE">
      <w:pPr>
        <w:tabs>
          <w:tab w:val="left" w:pos="9582"/>
        </w:tabs>
        <w:ind w:left="453"/>
        <w:rPr>
          <w:sz w:val="25"/>
        </w:rPr>
      </w:pPr>
      <w:r>
        <w:rPr>
          <w:w w:val="90"/>
          <w:sz w:val="25"/>
          <w:u w:val="single" w:color="4F4F4F"/>
        </w:rPr>
        <w:t>Классный</w:t>
      </w:r>
      <w:r>
        <w:rPr>
          <w:spacing w:val="37"/>
          <w:sz w:val="25"/>
          <w:u w:val="single" w:color="4F4F4F"/>
        </w:rPr>
        <w:t xml:space="preserve"> </w:t>
      </w:r>
      <w:r>
        <w:rPr>
          <w:spacing w:val="-2"/>
          <w:sz w:val="25"/>
          <w:u w:val="single" w:color="4F4F4F"/>
        </w:rPr>
        <w:t>руководитель:</w:t>
      </w:r>
      <w:r>
        <w:rPr>
          <w:sz w:val="25"/>
          <w:u w:val="single" w:color="4F4F4F"/>
        </w:rPr>
        <w:tab/>
      </w:r>
    </w:p>
    <w:p w:rsidR="00E44925" w:rsidRDefault="007225CE">
      <w:pPr>
        <w:spacing w:before="21"/>
        <w:ind w:left="-1" w:right="1560"/>
        <w:jc w:val="center"/>
        <w:rPr>
          <w:rFonts w:ascii="Bookman Old Style" w:hAnsi="Bookman Old Style"/>
          <w:sz w:val="18"/>
        </w:rPr>
      </w:pPr>
      <w:r>
        <w:rPr>
          <w:rFonts w:ascii="Bookman Old Style" w:hAnsi="Bookman Old Style"/>
          <w:noProof/>
          <w:sz w:val="18"/>
          <w:lang w:eastAsia="ru-RU"/>
        </w:rPr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4912995</wp:posOffset>
            </wp:positionH>
            <wp:positionV relativeFrom="paragraph">
              <wp:posOffset>35560</wp:posOffset>
            </wp:positionV>
            <wp:extent cx="457200" cy="109855"/>
            <wp:effectExtent l="0" t="0" r="0" b="12065"/>
            <wp:wrapNone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w w:val="90"/>
          <w:sz w:val="18"/>
        </w:rPr>
        <w:t>(под</w:t>
      </w:r>
      <w:r>
        <w:rPr>
          <w:rFonts w:ascii="Bookman Old Style" w:hAnsi="Bookman Old Style"/>
          <w:spacing w:val="-22"/>
          <w:w w:val="90"/>
          <w:sz w:val="18"/>
        </w:rPr>
        <w:t xml:space="preserve"> </w:t>
      </w:r>
      <w:r>
        <w:rPr>
          <w:rFonts w:ascii="Bookman Old Style" w:hAnsi="Bookman Old Style"/>
          <w:w w:val="90"/>
          <w:sz w:val="18"/>
        </w:rPr>
        <w:t>пис</w:t>
      </w:r>
      <w:r>
        <w:rPr>
          <w:rFonts w:ascii="Bookman Old Style" w:hAnsi="Bookman Old Style"/>
          <w:color w:val="111111"/>
          <w:w w:val="90"/>
          <w:sz w:val="18"/>
        </w:rPr>
        <w:t>ь.</w:t>
      </w:r>
      <w:r>
        <w:rPr>
          <w:rFonts w:ascii="Bookman Old Style" w:hAnsi="Bookman Old Style"/>
          <w:color w:val="111111"/>
          <w:spacing w:val="9"/>
          <w:sz w:val="18"/>
        </w:rPr>
        <w:t xml:space="preserve"> </w:t>
      </w:r>
      <w:r>
        <w:rPr>
          <w:rFonts w:ascii="Bookman Old Style" w:hAnsi="Bookman Old Style"/>
          <w:spacing w:val="-4"/>
          <w:w w:val="90"/>
          <w:sz w:val="18"/>
        </w:rPr>
        <w:t>дата)</w:t>
      </w:r>
    </w:p>
    <w:p w:rsidR="00E44925" w:rsidRDefault="00E44925">
      <w:pPr>
        <w:jc w:val="center"/>
        <w:rPr>
          <w:rFonts w:ascii="Bookman Old Style" w:hAnsi="Bookman Old Style"/>
          <w:sz w:val="18"/>
        </w:rPr>
        <w:sectPr w:rsidR="00E44925">
          <w:type w:val="continuous"/>
          <w:pgSz w:w="11910" w:h="16840"/>
          <w:pgMar w:top="960" w:right="283" w:bottom="280" w:left="992" w:header="720" w:footer="720" w:gutter="0"/>
          <w:cols w:space="720"/>
        </w:sectPr>
      </w:pPr>
    </w:p>
    <w:p w:rsidR="00E44925" w:rsidRDefault="007225CE">
      <w:pPr>
        <w:spacing w:before="71" w:line="235" w:lineRule="auto"/>
        <w:ind w:left="6555" w:right="620" w:firstLine="2"/>
        <w:rPr>
          <w:sz w:val="24"/>
        </w:rPr>
      </w:pPr>
      <w:r>
        <w:rPr>
          <w:spacing w:val="-2"/>
          <w:sz w:val="24"/>
        </w:rPr>
        <w:lastRenderedPageBreak/>
        <w:t>Приложение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Постановлению </w:t>
      </w:r>
      <w:r>
        <w:rPr>
          <w:sz w:val="24"/>
        </w:rPr>
        <w:t>Исполнительного комитета Тукаевского муниципального района Республики Татарстан</w:t>
      </w:r>
    </w:p>
    <w:p w:rsidR="00E44925" w:rsidRDefault="007225CE">
      <w:pPr>
        <w:tabs>
          <w:tab w:val="left" w:pos="7563"/>
          <w:tab w:val="left" w:pos="8814"/>
        </w:tabs>
        <w:spacing w:before="3" w:line="260" w:lineRule="exact"/>
        <w:ind w:left="6555"/>
        <w:rPr>
          <w:sz w:val="23"/>
        </w:rPr>
      </w:pPr>
      <w:r>
        <w:rPr>
          <w:color w:val="0F0F0F"/>
          <w:sz w:val="23"/>
        </w:rPr>
        <w:t>от</w:t>
      </w:r>
      <w:r>
        <w:rPr>
          <w:color w:val="0F0F0F"/>
          <w:spacing w:val="20"/>
          <w:sz w:val="23"/>
        </w:rPr>
        <w:t xml:space="preserve"> </w:t>
      </w:r>
      <w:r>
        <w:rPr>
          <w:spacing w:val="-10"/>
          <w:sz w:val="23"/>
        </w:rPr>
        <w:t>«</w:t>
      </w:r>
      <w:r>
        <w:rPr>
          <w:sz w:val="23"/>
        </w:rPr>
        <w:tab/>
        <w:t xml:space="preserve">» </w:t>
      </w:r>
      <w:r>
        <w:rPr>
          <w:sz w:val="23"/>
          <w:u w:val="single" w:color="3F3F48"/>
        </w:rPr>
        <w:tab/>
      </w:r>
      <w:r>
        <w:rPr>
          <w:sz w:val="23"/>
        </w:rPr>
        <w:t>2024</w:t>
      </w:r>
      <w:r>
        <w:rPr>
          <w:spacing w:val="16"/>
          <w:sz w:val="23"/>
        </w:rPr>
        <w:t xml:space="preserve"> </w:t>
      </w:r>
      <w:r>
        <w:rPr>
          <w:spacing w:val="-4"/>
          <w:sz w:val="23"/>
        </w:rPr>
        <w:t>года</w:t>
      </w:r>
    </w:p>
    <w:p w:rsidR="00E44925" w:rsidRDefault="007225CE">
      <w:pPr>
        <w:tabs>
          <w:tab w:val="left" w:pos="7548"/>
        </w:tabs>
        <w:spacing w:line="271" w:lineRule="exact"/>
        <w:ind w:left="6556"/>
        <w:rPr>
          <w:sz w:val="24"/>
        </w:rPr>
      </w:pPr>
      <w:r>
        <w:rPr>
          <w:w w:val="80"/>
          <w:sz w:val="24"/>
        </w:rPr>
        <w:t>№</w:t>
      </w:r>
      <w:r>
        <w:rPr>
          <w:spacing w:val="21"/>
          <w:w w:val="80"/>
          <w:sz w:val="24"/>
        </w:rPr>
        <w:t xml:space="preserve"> </w:t>
      </w:r>
      <w:r>
        <w:rPr>
          <w:color w:val="2A1889"/>
          <w:sz w:val="24"/>
          <w:u w:val="single" w:color="3F3F48"/>
        </w:rPr>
        <w:tab/>
      </w:r>
      <w:r>
        <w:rPr>
          <w:color w:val="2A1889"/>
          <w:spacing w:val="40"/>
          <w:sz w:val="24"/>
          <w:u w:val="single" w:color="3F3F48"/>
        </w:rPr>
        <w:t xml:space="preserve"> </w:t>
      </w:r>
    </w:p>
    <w:p w:rsidR="00E44925" w:rsidRDefault="00E44925">
      <w:pPr>
        <w:pStyle w:val="afb"/>
        <w:rPr>
          <w:sz w:val="24"/>
        </w:rPr>
      </w:pPr>
    </w:p>
    <w:p w:rsidR="00E44925" w:rsidRDefault="00E44925">
      <w:pPr>
        <w:pStyle w:val="afb"/>
        <w:spacing w:before="71"/>
        <w:rPr>
          <w:sz w:val="24"/>
        </w:rPr>
      </w:pPr>
    </w:p>
    <w:p w:rsidR="00E44925" w:rsidRDefault="007225CE">
      <w:pPr>
        <w:spacing w:line="271" w:lineRule="auto"/>
        <w:ind w:left="448" w:right="714" w:firstLine="16"/>
        <w:jc w:val="center"/>
        <w:rPr>
          <w:b/>
          <w:bCs/>
          <w:sz w:val="27"/>
        </w:rPr>
      </w:pPr>
      <w:r>
        <w:rPr>
          <w:b/>
          <w:bCs/>
          <w:w w:val="105"/>
          <w:sz w:val="27"/>
        </w:rPr>
        <w:t>Порядок</w:t>
      </w:r>
      <w:r>
        <w:rPr>
          <w:b/>
          <w:bCs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обеспечения</w:t>
      </w:r>
      <w:r>
        <w:rPr>
          <w:b/>
          <w:bCs/>
          <w:spacing w:val="40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бесплатн</w:t>
      </w:r>
      <w:r>
        <w:rPr>
          <w:b/>
          <w:bCs/>
          <w:w w:val="105"/>
          <w:sz w:val="27"/>
        </w:rPr>
        <w:t>ы</w:t>
      </w:r>
      <w:r>
        <w:rPr>
          <w:b/>
          <w:bCs/>
          <w:w w:val="105"/>
          <w:sz w:val="27"/>
        </w:rPr>
        <w:t>м двухразовым</w:t>
      </w:r>
      <w:r>
        <w:rPr>
          <w:b/>
          <w:bCs/>
          <w:spacing w:val="40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питанием обуча</w:t>
      </w:r>
      <w:r>
        <w:rPr>
          <w:b/>
          <w:bCs/>
          <w:w w:val="105"/>
          <w:sz w:val="27"/>
        </w:rPr>
        <w:t>ю</w:t>
      </w:r>
      <w:r>
        <w:rPr>
          <w:b/>
          <w:bCs/>
          <w:w w:val="105"/>
          <w:sz w:val="27"/>
        </w:rPr>
        <w:t>щихся с ограниченными</w:t>
      </w:r>
      <w:r>
        <w:rPr>
          <w:b/>
          <w:bCs/>
          <w:spacing w:val="28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возможностями</w:t>
      </w:r>
      <w:r>
        <w:rPr>
          <w:b/>
          <w:bCs/>
          <w:spacing w:val="24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здоровья,</w:t>
      </w:r>
      <w:r>
        <w:rPr>
          <w:b/>
          <w:bCs/>
          <w:spacing w:val="-2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детям-инвалидам,</w:t>
      </w:r>
      <w:r>
        <w:rPr>
          <w:b/>
          <w:bCs/>
          <w:spacing w:val="-15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имеющим статус</w:t>
      </w:r>
      <w:r>
        <w:rPr>
          <w:b/>
          <w:bCs/>
          <w:spacing w:val="-3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обучающихся с</w:t>
      </w:r>
      <w:r>
        <w:rPr>
          <w:b/>
          <w:bCs/>
          <w:spacing w:val="-12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ограниченными</w:t>
      </w:r>
      <w:r>
        <w:rPr>
          <w:b/>
          <w:bCs/>
          <w:spacing w:val="31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возможностями</w:t>
      </w:r>
      <w:r>
        <w:rPr>
          <w:b/>
          <w:bCs/>
          <w:spacing w:val="18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здоровья,</w:t>
      </w:r>
      <w:r>
        <w:rPr>
          <w:b/>
          <w:bCs/>
          <w:spacing w:val="-4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 xml:space="preserve">обучение которых организовано муниципальными </w:t>
      </w:r>
      <w:r>
        <w:rPr>
          <w:b/>
          <w:bCs/>
          <w:w w:val="105"/>
          <w:sz w:val="27"/>
        </w:rPr>
        <w:t>образовательным</w:t>
      </w:r>
      <w:r>
        <w:rPr>
          <w:b/>
          <w:bCs/>
          <w:w w:val="105"/>
          <w:sz w:val="27"/>
        </w:rPr>
        <w:t>и</w:t>
      </w:r>
      <w:r>
        <w:rPr>
          <w:b/>
          <w:bCs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учреждениями Тукаевского муниципального района Республики Татарстан на дому,</w:t>
      </w:r>
      <w:r>
        <w:rPr>
          <w:b/>
          <w:bCs/>
          <w:spacing w:val="-4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в</w:t>
      </w:r>
      <w:r>
        <w:rPr>
          <w:b/>
          <w:bCs/>
          <w:spacing w:val="-10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том числе возможность замены бесплатного двухразового</w:t>
      </w:r>
      <w:r>
        <w:rPr>
          <w:b/>
          <w:bCs/>
          <w:spacing w:val="40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питанию денежной</w:t>
      </w:r>
      <w:r>
        <w:rPr>
          <w:b/>
          <w:bCs/>
          <w:spacing w:val="40"/>
          <w:w w:val="105"/>
          <w:sz w:val="27"/>
        </w:rPr>
        <w:t xml:space="preserve"> </w:t>
      </w:r>
      <w:r>
        <w:rPr>
          <w:b/>
          <w:bCs/>
          <w:w w:val="105"/>
          <w:sz w:val="27"/>
        </w:rPr>
        <w:t>компенсацией</w:t>
      </w:r>
    </w:p>
    <w:p w:rsidR="00E44925" w:rsidRDefault="007225CE">
      <w:pPr>
        <w:pStyle w:val="afff4"/>
        <w:numPr>
          <w:ilvl w:val="0"/>
          <w:numId w:val="20"/>
        </w:numPr>
        <w:tabs>
          <w:tab w:val="left" w:pos="4522"/>
        </w:tabs>
        <w:spacing w:before="246"/>
        <w:ind w:left="4522" w:hanging="295"/>
        <w:jc w:val="left"/>
        <w:rPr>
          <w:sz w:val="27"/>
        </w:rPr>
      </w:pPr>
      <w:r>
        <w:rPr>
          <w:w w:val="105"/>
          <w:sz w:val="27"/>
        </w:rPr>
        <w:t>Общие</w:t>
      </w:r>
      <w:r>
        <w:rPr>
          <w:spacing w:val="29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положения</w:t>
      </w:r>
    </w:p>
    <w:p w:rsidR="00E44925" w:rsidRDefault="00E44925">
      <w:pPr>
        <w:pStyle w:val="afb"/>
        <w:spacing w:before="13"/>
      </w:pPr>
    </w:p>
    <w:p w:rsidR="00E44925" w:rsidRDefault="007225CE">
      <w:pPr>
        <w:pStyle w:val="afff4"/>
        <w:numPr>
          <w:ilvl w:val="1"/>
          <w:numId w:val="20"/>
        </w:numPr>
        <w:tabs>
          <w:tab w:val="left" w:pos="1795"/>
        </w:tabs>
        <w:spacing w:line="247" w:lineRule="auto"/>
        <w:ind w:left="534" w:right="627" w:firstLine="711"/>
        <w:jc w:val="both"/>
        <w:rPr>
          <w:sz w:val="27"/>
          <w:szCs w:val="27"/>
        </w:rPr>
      </w:pPr>
      <w:r>
        <w:rPr>
          <w:sz w:val="27"/>
          <w:szCs w:val="27"/>
        </w:rPr>
        <w:t>Настоящий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порядок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обеспечения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бесплатным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двухразовым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 xml:space="preserve">питанием обучающихся </w:t>
      </w:r>
      <w:r>
        <w:rPr>
          <w:color w:val="0C0C0C"/>
          <w:sz w:val="27"/>
          <w:szCs w:val="27"/>
        </w:rPr>
        <w:t xml:space="preserve">с </w:t>
      </w:r>
      <w:r>
        <w:rPr>
          <w:sz w:val="27"/>
          <w:szCs w:val="27"/>
        </w:rPr>
        <w:t>ограниченными возможностями здоровья, детям- и</w:t>
      </w:r>
      <w:r w:rsidR="005A653C">
        <w:rPr>
          <w:sz w:val="27"/>
          <w:szCs w:val="27"/>
        </w:rPr>
        <w:t>нвалидам, имеющим статус обучаю</w:t>
      </w:r>
      <w:r>
        <w:rPr>
          <w:sz w:val="27"/>
          <w:szCs w:val="27"/>
        </w:rPr>
        <w:t xml:space="preserve">щихся </w:t>
      </w:r>
      <w:r>
        <w:rPr>
          <w:color w:val="111111"/>
          <w:sz w:val="27"/>
          <w:szCs w:val="27"/>
        </w:rPr>
        <w:t xml:space="preserve">с </w:t>
      </w:r>
      <w:r>
        <w:rPr>
          <w:sz w:val="27"/>
          <w:szCs w:val="27"/>
        </w:rPr>
        <w:t>ограниченными возможностями здоровья,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обучение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которых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организовано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 xml:space="preserve">муниципальными образовательными учреждениями Тукаевского муниципального района </w:t>
      </w:r>
      <w:r>
        <w:rPr>
          <w:sz w:val="27"/>
          <w:szCs w:val="27"/>
        </w:rPr>
        <w:t xml:space="preserve">Республики Татарстан </w:t>
      </w:r>
      <w:r>
        <w:rPr>
          <w:color w:val="0F0F0F"/>
          <w:sz w:val="27"/>
          <w:szCs w:val="27"/>
        </w:rPr>
        <w:t xml:space="preserve">на </w:t>
      </w:r>
      <w:r>
        <w:rPr>
          <w:sz w:val="27"/>
          <w:szCs w:val="27"/>
        </w:rPr>
        <w:t>дому, в том числе возможность замены бесплатного двухразового питания денежной компенсацией, разработан в соответствии с частью</w:t>
      </w:r>
      <w:r>
        <w:rPr>
          <w:spacing w:val="55"/>
          <w:sz w:val="27"/>
          <w:szCs w:val="27"/>
        </w:rPr>
        <w:t xml:space="preserve"> </w:t>
      </w:r>
      <w:r>
        <w:rPr>
          <w:sz w:val="27"/>
          <w:szCs w:val="27"/>
        </w:rPr>
        <w:t>7.2</w:t>
      </w:r>
      <w:r>
        <w:rPr>
          <w:spacing w:val="41"/>
          <w:sz w:val="27"/>
          <w:szCs w:val="27"/>
        </w:rPr>
        <w:t xml:space="preserve"> </w:t>
      </w:r>
      <w:r>
        <w:rPr>
          <w:sz w:val="27"/>
          <w:szCs w:val="27"/>
        </w:rPr>
        <w:t>статьи</w:t>
      </w:r>
      <w:r>
        <w:rPr>
          <w:spacing w:val="51"/>
          <w:sz w:val="27"/>
          <w:szCs w:val="27"/>
        </w:rPr>
        <w:t xml:space="preserve"> </w:t>
      </w:r>
      <w:r>
        <w:rPr>
          <w:sz w:val="27"/>
          <w:szCs w:val="27"/>
        </w:rPr>
        <w:t>79</w:t>
      </w:r>
      <w:r>
        <w:rPr>
          <w:spacing w:val="44"/>
          <w:sz w:val="27"/>
          <w:szCs w:val="27"/>
        </w:rPr>
        <w:t xml:space="preserve"> </w:t>
      </w:r>
      <w:r>
        <w:rPr>
          <w:sz w:val="27"/>
          <w:szCs w:val="27"/>
        </w:rPr>
        <w:t>Федерального</w:t>
      </w:r>
      <w:r>
        <w:rPr>
          <w:spacing w:val="75"/>
          <w:sz w:val="27"/>
          <w:szCs w:val="27"/>
        </w:rPr>
        <w:t xml:space="preserve"> </w:t>
      </w:r>
      <w:r>
        <w:rPr>
          <w:sz w:val="27"/>
          <w:szCs w:val="27"/>
        </w:rPr>
        <w:t>закона</w:t>
      </w:r>
      <w:r>
        <w:rPr>
          <w:spacing w:val="45"/>
          <w:sz w:val="27"/>
          <w:szCs w:val="27"/>
        </w:rPr>
        <w:t xml:space="preserve"> </w:t>
      </w:r>
      <w:r>
        <w:rPr>
          <w:sz w:val="27"/>
          <w:szCs w:val="27"/>
        </w:rPr>
        <w:t>от</w:t>
      </w:r>
      <w:r>
        <w:rPr>
          <w:spacing w:val="44"/>
          <w:sz w:val="27"/>
          <w:szCs w:val="27"/>
        </w:rPr>
        <w:t xml:space="preserve"> </w:t>
      </w:r>
      <w:r>
        <w:rPr>
          <w:color w:val="0C0C0C"/>
          <w:sz w:val="27"/>
          <w:szCs w:val="27"/>
        </w:rPr>
        <w:t>29</w:t>
      </w:r>
      <w:r>
        <w:rPr>
          <w:color w:val="0C0C0C"/>
          <w:spacing w:val="34"/>
          <w:sz w:val="27"/>
          <w:szCs w:val="27"/>
        </w:rPr>
        <w:t xml:space="preserve"> </w:t>
      </w:r>
      <w:r>
        <w:rPr>
          <w:sz w:val="27"/>
          <w:szCs w:val="27"/>
        </w:rPr>
        <w:t>декабря</w:t>
      </w:r>
      <w:r>
        <w:rPr>
          <w:spacing w:val="49"/>
          <w:sz w:val="27"/>
          <w:szCs w:val="27"/>
        </w:rPr>
        <w:t xml:space="preserve"> </w:t>
      </w:r>
      <w:r>
        <w:rPr>
          <w:sz w:val="27"/>
          <w:szCs w:val="27"/>
        </w:rPr>
        <w:t>2012</w:t>
      </w:r>
      <w:r>
        <w:rPr>
          <w:spacing w:val="49"/>
          <w:sz w:val="27"/>
          <w:szCs w:val="27"/>
        </w:rPr>
        <w:t xml:space="preserve"> </w:t>
      </w:r>
      <w:r>
        <w:rPr>
          <w:sz w:val="27"/>
          <w:szCs w:val="27"/>
        </w:rPr>
        <w:t>года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№273-</w:t>
      </w:r>
      <w:r>
        <w:rPr>
          <w:spacing w:val="-5"/>
          <w:sz w:val="27"/>
          <w:szCs w:val="27"/>
        </w:rPr>
        <w:t>ФЗ</w:t>
      </w:r>
    </w:p>
    <w:p w:rsidR="00E44925" w:rsidRDefault="007225CE">
      <w:pPr>
        <w:pStyle w:val="afb"/>
        <w:tabs>
          <w:tab w:val="left" w:pos="2308"/>
          <w:tab w:val="left" w:pos="2421"/>
          <w:tab w:val="left" w:pos="2776"/>
          <w:tab w:val="left" w:pos="2954"/>
          <w:tab w:val="left" w:pos="4599"/>
          <w:tab w:val="left" w:pos="4910"/>
          <w:tab w:val="left" w:pos="4968"/>
          <w:tab w:val="left" w:pos="5703"/>
          <w:tab w:val="left" w:pos="6857"/>
          <w:tab w:val="left" w:pos="7015"/>
          <w:tab w:val="left" w:pos="7398"/>
          <w:tab w:val="left" w:pos="8373"/>
          <w:tab w:val="left" w:pos="8865"/>
        </w:tabs>
        <w:spacing w:before="5" w:line="247" w:lineRule="auto"/>
        <w:ind w:left="544" w:right="628"/>
        <w:rPr>
          <w:sz w:val="27"/>
          <w:szCs w:val="27"/>
        </w:rPr>
      </w:pPr>
      <w:r>
        <w:rPr>
          <w:sz w:val="27"/>
          <w:szCs w:val="27"/>
        </w:rPr>
        <w:t>«Об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образовании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в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Российской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Федерации»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(далее</w:t>
      </w:r>
      <w:r>
        <w:rPr>
          <w:spacing w:val="40"/>
          <w:sz w:val="27"/>
          <w:szCs w:val="27"/>
        </w:rPr>
        <w:t xml:space="preserve"> </w:t>
      </w:r>
      <w:r>
        <w:rPr>
          <w:color w:val="111111"/>
          <w:sz w:val="27"/>
          <w:szCs w:val="27"/>
        </w:rPr>
        <w:t>-</w:t>
      </w:r>
      <w:r>
        <w:rPr>
          <w:color w:val="111111"/>
          <w:spacing w:val="39"/>
          <w:sz w:val="27"/>
          <w:szCs w:val="27"/>
        </w:rPr>
        <w:t xml:space="preserve"> </w:t>
      </w:r>
      <w:r>
        <w:rPr>
          <w:sz w:val="27"/>
          <w:szCs w:val="27"/>
        </w:rPr>
        <w:t>Федеральный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закон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«Об образовании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в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Российской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Федерации»)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регламентирует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условия,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форму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и процедуру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обеспечения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муниципальными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образовательными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учреждениями</w:t>
      </w:r>
      <w:r>
        <w:rPr>
          <w:spacing w:val="40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Тукаевского</w:t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муниципального</w:t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района</w:t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Республики</w:t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Татарстан</w:t>
      </w:r>
      <w:r>
        <w:rPr>
          <w:sz w:val="27"/>
          <w:szCs w:val="27"/>
        </w:rPr>
        <w:tab/>
      </w:r>
      <w:r>
        <w:rPr>
          <w:spacing w:val="-54"/>
          <w:sz w:val="27"/>
          <w:szCs w:val="27"/>
        </w:rPr>
        <w:t xml:space="preserve"> </w:t>
      </w:r>
      <w:r>
        <w:rPr>
          <w:sz w:val="27"/>
          <w:szCs w:val="27"/>
        </w:rPr>
        <w:t xml:space="preserve">(далее </w:t>
      </w:r>
      <w:r>
        <w:rPr>
          <w:spacing w:val="-2"/>
          <w:sz w:val="27"/>
          <w:szCs w:val="27"/>
        </w:rPr>
        <w:t>образовательная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организация)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бесплатным</w:t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двухразовым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питанием обучающихся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pacing w:val="-10"/>
          <w:sz w:val="27"/>
          <w:szCs w:val="27"/>
        </w:rPr>
        <w:t>с</w:t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ограниченными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5A653C">
        <w:rPr>
          <w:spacing w:val="-2"/>
          <w:sz w:val="27"/>
          <w:szCs w:val="27"/>
        </w:rPr>
        <w:t>возможн</w:t>
      </w:r>
      <w:r>
        <w:rPr>
          <w:spacing w:val="-2"/>
          <w:sz w:val="27"/>
          <w:szCs w:val="27"/>
        </w:rPr>
        <w:t>остями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>здоровья,</w:t>
      </w:r>
      <w:r>
        <w:rPr>
          <w:sz w:val="27"/>
          <w:szCs w:val="27"/>
        </w:rPr>
        <w:tab/>
      </w:r>
      <w:r>
        <w:rPr>
          <w:spacing w:val="-2"/>
          <w:sz w:val="27"/>
          <w:szCs w:val="27"/>
        </w:rPr>
        <w:t xml:space="preserve">осваивающих </w:t>
      </w:r>
      <w:r>
        <w:rPr>
          <w:sz w:val="27"/>
          <w:szCs w:val="27"/>
        </w:rPr>
        <w:t>общеобразовательные программы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 дому.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810"/>
        </w:tabs>
        <w:spacing w:before="3" w:line="247" w:lineRule="auto"/>
        <w:ind w:left="549" w:right="609" w:firstLine="71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Под обучающимися </w:t>
      </w:r>
      <w:r>
        <w:rPr>
          <w:color w:val="0F0F0F"/>
          <w:sz w:val="27"/>
          <w:szCs w:val="27"/>
        </w:rPr>
        <w:t xml:space="preserve">с </w:t>
      </w:r>
      <w:r>
        <w:rPr>
          <w:sz w:val="27"/>
          <w:szCs w:val="27"/>
        </w:rPr>
        <w:t xml:space="preserve">ограниченными возможностями здоровья </w:t>
      </w:r>
      <w:r>
        <w:rPr>
          <w:color w:val="0E0E0E"/>
          <w:sz w:val="27"/>
          <w:szCs w:val="27"/>
        </w:rPr>
        <w:t xml:space="preserve">в </w:t>
      </w:r>
      <w:r>
        <w:rPr>
          <w:sz w:val="27"/>
          <w:szCs w:val="27"/>
        </w:rPr>
        <w:t>соответствии с пунктом 1</w:t>
      </w:r>
      <w:r>
        <w:rPr>
          <w:sz w:val="27"/>
          <w:szCs w:val="27"/>
        </w:rPr>
        <w:t xml:space="preserve">6 статьи 2 Федерального закона «Об образовании </w:t>
      </w:r>
      <w:r>
        <w:rPr>
          <w:color w:val="0E0E0E"/>
          <w:sz w:val="27"/>
          <w:szCs w:val="27"/>
        </w:rPr>
        <w:t xml:space="preserve">в </w:t>
      </w:r>
      <w:r>
        <w:rPr>
          <w:sz w:val="27"/>
          <w:szCs w:val="27"/>
        </w:rPr>
        <w:t>Российской Федерации» понимаются физические лица, имеющие недостатки в физическом и (или) психологическом развитии, подтверждённые психолого- медико-педагогической комиссией,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препятствующие получению образов</w:t>
      </w:r>
      <w:r>
        <w:rPr>
          <w:sz w:val="27"/>
          <w:szCs w:val="27"/>
        </w:rPr>
        <w:t>ания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без создания специальных условий.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815"/>
        </w:tabs>
        <w:spacing w:line="247" w:lineRule="auto"/>
        <w:ind w:left="557" w:right="609" w:firstLine="71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Формой предоставления бесплатного двухразового питания обучающимся с ограниченными возможностями </w:t>
      </w:r>
      <w:r w:rsidR="005A653C">
        <w:rPr>
          <w:sz w:val="27"/>
          <w:szCs w:val="27"/>
        </w:rPr>
        <w:t>здоровья, детям-инвалидам, имеющим статус обучаю</w:t>
      </w:r>
      <w:r>
        <w:rPr>
          <w:sz w:val="27"/>
          <w:szCs w:val="27"/>
        </w:rPr>
        <w:t>щихся с ограниченными возможностями здоровья, осваивающим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программы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</w:t>
      </w:r>
      <w:r>
        <w:rPr>
          <w:sz w:val="27"/>
          <w:szCs w:val="27"/>
        </w:rPr>
        <w:t>щего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образования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дому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(далее</w:t>
      </w:r>
      <w:r>
        <w:rPr>
          <w:spacing w:val="40"/>
          <w:sz w:val="27"/>
          <w:szCs w:val="27"/>
        </w:rPr>
        <w:t xml:space="preserve"> </w:t>
      </w:r>
      <w:r>
        <w:rPr>
          <w:color w:val="0F0F0F"/>
          <w:sz w:val="27"/>
          <w:szCs w:val="27"/>
        </w:rPr>
        <w:t xml:space="preserve">- </w:t>
      </w:r>
      <w:r>
        <w:rPr>
          <w:sz w:val="27"/>
          <w:szCs w:val="27"/>
        </w:rPr>
        <w:t>обучающиеся на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дому),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является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продуктовый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набор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либо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замена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его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денежной компенсацией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эквивалентно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стоимости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бесплатного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двухразового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питания</w:t>
      </w:r>
      <w:r>
        <w:rPr>
          <w:spacing w:val="37"/>
          <w:sz w:val="27"/>
          <w:szCs w:val="27"/>
        </w:rPr>
        <w:t xml:space="preserve"> </w:t>
      </w:r>
      <w:r>
        <w:rPr>
          <w:sz w:val="27"/>
          <w:szCs w:val="27"/>
        </w:rPr>
        <w:t>при</w:t>
      </w:r>
    </w:p>
    <w:p w:rsidR="00E44925" w:rsidRDefault="00E44925">
      <w:pPr>
        <w:pStyle w:val="afff4"/>
        <w:spacing w:line="247" w:lineRule="auto"/>
        <w:rPr>
          <w:sz w:val="27"/>
          <w:szCs w:val="27"/>
        </w:rPr>
        <w:sectPr w:rsidR="00E44925">
          <w:pgSz w:w="11910" w:h="16840"/>
          <w:pgMar w:top="1020" w:right="283" w:bottom="280" w:left="992" w:header="720" w:footer="720" w:gutter="0"/>
          <w:cols w:space="720"/>
        </w:sectPr>
      </w:pPr>
    </w:p>
    <w:p w:rsidR="00E44925" w:rsidRDefault="007225CE">
      <w:pPr>
        <w:spacing w:before="83" w:line="232" w:lineRule="auto"/>
        <w:ind w:left="549" w:right="616" w:firstLine="6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наличии и в пределах соответствующих бюджетных ассигнований </w:t>
      </w:r>
      <w:r>
        <w:rPr>
          <w:sz w:val="27"/>
          <w:szCs w:val="27"/>
        </w:rPr>
        <w:t>бюджета Тукаевского муниципального района Республики Татарстан, доведенных до образовательных</w:t>
      </w:r>
      <w:r>
        <w:rPr>
          <w:spacing w:val="-18"/>
          <w:sz w:val="27"/>
          <w:szCs w:val="27"/>
        </w:rPr>
        <w:t xml:space="preserve"> </w:t>
      </w:r>
      <w:r>
        <w:rPr>
          <w:sz w:val="27"/>
          <w:szCs w:val="27"/>
        </w:rPr>
        <w:t>организаций на</w:t>
      </w:r>
      <w:r>
        <w:rPr>
          <w:spacing w:val="-9"/>
          <w:sz w:val="27"/>
          <w:szCs w:val="27"/>
        </w:rPr>
        <w:t xml:space="preserve"> </w:t>
      </w:r>
      <w:r>
        <w:rPr>
          <w:sz w:val="27"/>
          <w:szCs w:val="27"/>
        </w:rPr>
        <w:t>цели</w:t>
      </w:r>
      <w:r>
        <w:rPr>
          <w:spacing w:val="-10"/>
          <w:sz w:val="27"/>
          <w:szCs w:val="27"/>
        </w:rPr>
        <w:t xml:space="preserve"> </w:t>
      </w:r>
      <w:r>
        <w:rPr>
          <w:sz w:val="27"/>
          <w:szCs w:val="27"/>
        </w:rPr>
        <w:t>обеспечения питанием</w:t>
      </w:r>
      <w:r>
        <w:rPr>
          <w:spacing w:val="-3"/>
          <w:sz w:val="27"/>
          <w:szCs w:val="27"/>
        </w:rPr>
        <w:t xml:space="preserve"> </w:t>
      </w:r>
      <w:r>
        <w:rPr>
          <w:sz w:val="27"/>
          <w:szCs w:val="27"/>
        </w:rPr>
        <w:t xml:space="preserve">обучающихся на </w:t>
      </w:r>
      <w:r>
        <w:rPr>
          <w:spacing w:val="-2"/>
          <w:sz w:val="27"/>
          <w:szCs w:val="27"/>
        </w:rPr>
        <w:t>дому.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808"/>
        </w:tabs>
        <w:spacing w:before="10" w:line="235" w:lineRule="auto"/>
        <w:ind w:left="548" w:right="619" w:firstLine="715"/>
        <w:jc w:val="both"/>
        <w:rPr>
          <w:sz w:val="27"/>
          <w:szCs w:val="27"/>
        </w:rPr>
      </w:pPr>
      <w:r>
        <w:rPr>
          <w:sz w:val="27"/>
          <w:szCs w:val="27"/>
        </w:rPr>
        <w:t>Финансовое обеспечение мероприятий по предоставлению образовательными организациями бесплатного двух</w:t>
      </w:r>
      <w:r>
        <w:rPr>
          <w:sz w:val="27"/>
          <w:szCs w:val="27"/>
        </w:rPr>
        <w:t>разового питания обучающихся на дому осуществляется за счет средств бюджета Тукаевского муниципального района Республики Татарстан в форме предоставления субсидии на финансовое обеспечение муниципального задания на оказание муниципальных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 xml:space="preserve">услуг (выполнение </w:t>
      </w:r>
      <w:r>
        <w:rPr>
          <w:sz w:val="27"/>
          <w:szCs w:val="27"/>
        </w:rPr>
        <w:t>работ).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809"/>
        </w:tabs>
        <w:spacing w:before="5" w:line="237" w:lineRule="auto"/>
        <w:ind w:left="554" w:right="610" w:firstLine="714"/>
        <w:jc w:val="both"/>
        <w:rPr>
          <w:sz w:val="27"/>
          <w:szCs w:val="27"/>
        </w:rPr>
      </w:pPr>
      <w:r>
        <w:rPr>
          <w:sz w:val="27"/>
          <w:szCs w:val="27"/>
        </w:rPr>
        <w:t>Бесплатное двухразовое питание предоставляется обучающимся на дому в период осуществления образовательного процесса. Предоставление питания в каникулярный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период не осуществляется.</w:t>
      </w:r>
    </w:p>
    <w:p w:rsidR="00E44925" w:rsidRDefault="00E44925">
      <w:pPr>
        <w:pStyle w:val="afb"/>
        <w:spacing w:before="1"/>
        <w:rPr>
          <w:sz w:val="28"/>
        </w:rPr>
      </w:pPr>
    </w:p>
    <w:p w:rsidR="00E44925" w:rsidRDefault="007225CE">
      <w:pPr>
        <w:pStyle w:val="afff4"/>
        <w:numPr>
          <w:ilvl w:val="0"/>
          <w:numId w:val="20"/>
        </w:numPr>
        <w:tabs>
          <w:tab w:val="left" w:pos="1527"/>
          <w:tab w:val="left" w:pos="9020"/>
        </w:tabs>
        <w:ind w:left="1244" w:right="515" w:firstLine="3"/>
        <w:jc w:val="left"/>
        <w:rPr>
          <w:b/>
          <w:bCs/>
          <w:sz w:val="28"/>
        </w:rPr>
      </w:pPr>
      <w:r>
        <w:rPr>
          <w:b/>
          <w:bCs/>
          <w:w w:val="105"/>
          <w:sz w:val="28"/>
        </w:rPr>
        <w:t>Условия и</w:t>
      </w:r>
      <w:r>
        <w:rPr>
          <w:b/>
          <w:bCs/>
          <w:spacing w:val="-4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процедура</w:t>
      </w:r>
      <w:r>
        <w:rPr>
          <w:b/>
          <w:bCs/>
          <w:spacing w:val="20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предоставления</w:t>
      </w:r>
      <w:r>
        <w:rPr>
          <w:b/>
          <w:bCs/>
          <w:spacing w:val="-6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продуктовых наборов обучающимся</w:t>
      </w:r>
      <w:r>
        <w:rPr>
          <w:b/>
          <w:bCs/>
          <w:spacing w:val="18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на</w:t>
      </w:r>
      <w:r>
        <w:rPr>
          <w:b/>
          <w:bCs/>
          <w:spacing w:val="-17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дому</w:t>
      </w:r>
      <w:r>
        <w:rPr>
          <w:b/>
          <w:bCs/>
          <w:spacing w:val="-2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или</w:t>
      </w:r>
      <w:r>
        <w:rPr>
          <w:b/>
          <w:bCs/>
          <w:spacing w:val="-13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замены</w:t>
      </w:r>
      <w:r>
        <w:rPr>
          <w:b/>
          <w:bCs/>
          <w:spacing w:val="-1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их</w:t>
      </w:r>
      <w:r>
        <w:rPr>
          <w:b/>
          <w:bCs/>
          <w:spacing w:val="-19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денежной</w:t>
      </w:r>
      <w:r>
        <w:rPr>
          <w:b/>
          <w:bCs/>
          <w:spacing w:val="-1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компенсаци</w:t>
      </w:r>
      <w:r>
        <w:rPr>
          <w:b/>
          <w:bCs/>
          <w:w w:val="105"/>
          <w:sz w:val="28"/>
        </w:rPr>
        <w:t>й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627"/>
        </w:tabs>
        <w:spacing w:before="314" w:line="237" w:lineRule="auto"/>
        <w:ind w:right="611" w:firstLine="704"/>
        <w:jc w:val="both"/>
        <w:rPr>
          <w:sz w:val="28"/>
        </w:rPr>
      </w:pPr>
      <w:r>
        <w:rPr>
          <w:sz w:val="28"/>
        </w:rPr>
        <w:t>Организация 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продуктовых наборов обучающимся на дому </w:t>
      </w:r>
      <w:r>
        <w:rPr>
          <w:color w:val="0C0C0C"/>
          <w:sz w:val="28"/>
        </w:rPr>
        <w:t xml:space="preserve">в </w:t>
      </w:r>
      <w:r>
        <w:rPr>
          <w:sz w:val="28"/>
        </w:rPr>
        <w:t xml:space="preserve">период осуществления образовательного процесса возлагается </w:t>
      </w:r>
      <w:r>
        <w:rPr>
          <w:color w:val="0C0C0C"/>
          <w:sz w:val="28"/>
        </w:rPr>
        <w:t xml:space="preserve">на </w:t>
      </w:r>
      <w:r>
        <w:rPr>
          <w:sz w:val="28"/>
        </w:rPr>
        <w:t>образовательные организации.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828"/>
        </w:tabs>
        <w:spacing w:before="6"/>
        <w:ind w:left="420" w:right="606" w:firstLine="698"/>
        <w:jc w:val="both"/>
        <w:rPr>
          <w:sz w:val="28"/>
        </w:rPr>
      </w:pPr>
      <w:r>
        <w:rPr>
          <w:sz w:val="28"/>
        </w:rPr>
        <w:t>Стоимость продуктового набора либо заменой бесплатно</w:t>
      </w:r>
      <w:r>
        <w:rPr>
          <w:sz w:val="28"/>
        </w:rPr>
        <w:t>го двухразового питания денежной компенсацие</w:t>
      </w:r>
      <w:r w:rsidR="005A653C">
        <w:rPr>
          <w:sz w:val="28"/>
        </w:rPr>
        <w:t>й для обучающихся на дому устан</w:t>
      </w:r>
      <w:r>
        <w:rPr>
          <w:sz w:val="28"/>
        </w:rPr>
        <w:t xml:space="preserve">авливается исходя из стоимости обеспечения </w:t>
      </w:r>
      <w:r w:rsidR="005A653C">
        <w:rPr>
          <w:sz w:val="28"/>
        </w:rPr>
        <w:t>образовательной организацией бес</w:t>
      </w:r>
      <w:r>
        <w:rPr>
          <w:sz w:val="28"/>
        </w:rPr>
        <w:t xml:space="preserve">платным двухразовым питанием обучающихся с OB3 </w:t>
      </w:r>
      <w:r>
        <w:rPr>
          <w:color w:val="0C0C0C"/>
          <w:sz w:val="28"/>
        </w:rPr>
        <w:t xml:space="preserve">в </w:t>
      </w:r>
      <w:r>
        <w:rPr>
          <w:sz w:val="28"/>
        </w:rPr>
        <w:t>учебный день с учетом положений статьи 22 Федерального з</w:t>
      </w:r>
      <w:r>
        <w:rPr>
          <w:sz w:val="28"/>
        </w:rPr>
        <w:t>акона от 5 апреля 2013</w:t>
      </w:r>
      <w:r>
        <w:rPr>
          <w:spacing w:val="-14"/>
          <w:sz w:val="28"/>
        </w:rPr>
        <w:t xml:space="preserve"> </w:t>
      </w:r>
      <w:r>
        <w:rPr>
          <w:sz w:val="28"/>
        </w:rPr>
        <w:t>г.</w:t>
      </w:r>
      <w:r>
        <w:rPr>
          <w:spacing w:val="-18"/>
          <w:sz w:val="28"/>
        </w:rPr>
        <w:t xml:space="preserve"> </w:t>
      </w:r>
      <w:r>
        <w:rPr>
          <w:sz w:val="28"/>
        </w:rPr>
        <w:t>№44—ФЗ</w:t>
      </w:r>
      <w:r>
        <w:rPr>
          <w:spacing w:val="-5"/>
          <w:sz w:val="28"/>
        </w:rPr>
        <w:t xml:space="preserve"> </w:t>
      </w:r>
      <w:r>
        <w:rPr>
          <w:sz w:val="28"/>
        </w:rPr>
        <w:t>«О</w:t>
      </w:r>
      <w:r>
        <w:rPr>
          <w:spacing w:val="-17"/>
          <w:sz w:val="28"/>
        </w:rPr>
        <w:t xml:space="preserve"> </w:t>
      </w:r>
      <w:r>
        <w:rPr>
          <w:sz w:val="28"/>
        </w:rPr>
        <w:t>контрактной системе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 для обеспечения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государственных и муниципальных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нужд».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689"/>
        </w:tabs>
        <w:spacing w:line="237" w:lineRule="auto"/>
        <w:ind w:left="433" w:right="614" w:firstLine="699"/>
        <w:jc w:val="both"/>
        <w:rPr>
          <w:sz w:val="28"/>
        </w:rPr>
      </w:pPr>
      <w:r>
        <w:rPr>
          <w:sz w:val="28"/>
        </w:rPr>
        <w:t>Образовательная организация обеспечивает обучающихся на дому продуктовыми наборами или перечисляет денежную</w:t>
      </w:r>
      <w:r>
        <w:rPr>
          <w:sz w:val="28"/>
        </w:rPr>
        <w:t xml:space="preserve"> компенсацию в сроки, установленные локальным актом образовательной организации, но не реже одного раза в месяц.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629"/>
        </w:tabs>
        <w:spacing w:line="237" w:lineRule="auto"/>
        <w:ind w:left="433" w:right="606" w:firstLine="699"/>
        <w:jc w:val="both"/>
        <w:rPr>
          <w:sz w:val="28"/>
        </w:rPr>
      </w:pPr>
      <w:r>
        <w:rPr>
          <w:sz w:val="28"/>
        </w:rPr>
        <w:t>Ассортимент</w:t>
      </w:r>
      <w:r>
        <w:rPr>
          <w:spacing w:val="-8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включаемых в</w:t>
      </w:r>
      <w:r>
        <w:rPr>
          <w:spacing w:val="-18"/>
          <w:sz w:val="28"/>
        </w:rPr>
        <w:t xml:space="preserve"> </w:t>
      </w:r>
      <w:r>
        <w:rPr>
          <w:sz w:val="28"/>
        </w:rPr>
        <w:t>продуктовый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набор, определяется в соответствии с действующими санитарно- эпидемиологическими </w:t>
      </w:r>
      <w:r>
        <w:rPr>
          <w:color w:val="131313"/>
          <w:sz w:val="28"/>
        </w:rPr>
        <w:t xml:space="preserve">и </w:t>
      </w:r>
      <w:r>
        <w:rPr>
          <w:sz w:val="28"/>
        </w:rPr>
        <w:t>гиги</w:t>
      </w:r>
      <w:r>
        <w:rPr>
          <w:sz w:val="28"/>
        </w:rPr>
        <w:t>еническими требованиями к организации общественного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питания населения.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650"/>
        </w:tabs>
        <w:spacing w:line="242" w:lineRule="auto"/>
        <w:ind w:left="446" w:right="600" w:firstLine="691"/>
        <w:jc w:val="both"/>
        <w:rPr>
          <w:sz w:val="28"/>
        </w:rPr>
      </w:pPr>
      <w:r>
        <w:rPr>
          <w:sz w:val="28"/>
        </w:rPr>
        <w:t>Право на обеспечение продуктовым набором обучающегося на дому возникает со дня издания руководителем образовательной организации распорядительного акта об организации</w:t>
      </w:r>
      <w:r>
        <w:rPr>
          <w:spacing w:val="38"/>
          <w:sz w:val="28"/>
        </w:rPr>
        <w:t xml:space="preserve"> </w:t>
      </w:r>
      <w:r>
        <w:rPr>
          <w:sz w:val="28"/>
        </w:rPr>
        <w:t>обучения на дому.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675"/>
        </w:tabs>
        <w:spacing w:line="306" w:lineRule="exact"/>
        <w:ind w:left="1675" w:hanging="52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33"/>
          <w:sz w:val="28"/>
        </w:rPr>
        <w:t xml:space="preserve"> </w:t>
      </w:r>
      <w:r>
        <w:rPr>
          <w:sz w:val="28"/>
        </w:rPr>
        <w:t>об</w:t>
      </w:r>
      <w:r>
        <w:rPr>
          <w:spacing w:val="22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45"/>
          <w:sz w:val="28"/>
        </w:rPr>
        <w:t xml:space="preserve"> </w:t>
      </w:r>
      <w:r>
        <w:rPr>
          <w:sz w:val="28"/>
        </w:rPr>
        <w:t>продуктовыми</w:t>
      </w:r>
      <w:r>
        <w:rPr>
          <w:spacing w:val="46"/>
          <w:sz w:val="28"/>
        </w:rPr>
        <w:t xml:space="preserve"> </w:t>
      </w:r>
      <w:r>
        <w:rPr>
          <w:sz w:val="28"/>
        </w:rPr>
        <w:t>наборами</w:t>
      </w:r>
      <w:r>
        <w:rPr>
          <w:spacing w:val="3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5"/>
          <w:sz w:val="28"/>
        </w:rPr>
        <w:t xml:space="preserve"> </w:t>
      </w:r>
      <w:r>
        <w:rPr>
          <w:spacing w:val="-5"/>
          <w:sz w:val="28"/>
        </w:rPr>
        <w:t>на</w:t>
      </w:r>
    </w:p>
    <w:p w:rsidR="00E44925" w:rsidRDefault="007225CE">
      <w:pPr>
        <w:ind w:left="448" w:right="566" w:hanging="4"/>
        <w:jc w:val="both"/>
        <w:rPr>
          <w:sz w:val="27"/>
          <w:szCs w:val="27"/>
        </w:rPr>
      </w:pPr>
      <w:r>
        <w:rPr>
          <w:sz w:val="28"/>
        </w:rPr>
        <w:t xml:space="preserve">дому, принимается образовательной организацией ежегодно до 1 сентября текущего </w:t>
      </w:r>
      <w:r>
        <w:rPr>
          <w:sz w:val="27"/>
          <w:szCs w:val="27"/>
        </w:rPr>
        <w:t xml:space="preserve">года на основании заявления родителей (законных представителей) обучающегося на дому </w:t>
      </w:r>
      <w:r>
        <w:rPr>
          <w:color w:val="0F0F0F"/>
          <w:sz w:val="27"/>
          <w:szCs w:val="27"/>
        </w:rPr>
        <w:t xml:space="preserve">о </w:t>
      </w:r>
      <w:r>
        <w:rPr>
          <w:sz w:val="27"/>
          <w:szCs w:val="27"/>
        </w:rPr>
        <w:t>предоставлении бесплатного дву</w:t>
      </w:r>
      <w:r>
        <w:rPr>
          <w:sz w:val="27"/>
          <w:szCs w:val="27"/>
        </w:rPr>
        <w:t>хразового питания согласно</w:t>
      </w:r>
      <w:r>
        <w:rPr>
          <w:spacing w:val="-7"/>
          <w:sz w:val="27"/>
          <w:szCs w:val="27"/>
        </w:rPr>
        <w:t xml:space="preserve"> </w:t>
      </w:r>
      <w:r>
        <w:rPr>
          <w:sz w:val="27"/>
          <w:szCs w:val="27"/>
        </w:rPr>
        <w:t>рекомендуемой форме</w:t>
      </w:r>
      <w:r>
        <w:rPr>
          <w:spacing w:val="-9"/>
          <w:sz w:val="27"/>
          <w:szCs w:val="27"/>
        </w:rPr>
        <w:t xml:space="preserve"> </w:t>
      </w:r>
      <w:r>
        <w:rPr>
          <w:sz w:val="27"/>
          <w:szCs w:val="27"/>
        </w:rPr>
        <w:t>согласно</w:t>
      </w:r>
      <w:r>
        <w:rPr>
          <w:spacing w:val="-2"/>
          <w:sz w:val="27"/>
          <w:szCs w:val="27"/>
        </w:rPr>
        <w:t xml:space="preserve"> </w:t>
      </w:r>
      <w:r>
        <w:rPr>
          <w:sz w:val="27"/>
          <w:szCs w:val="27"/>
        </w:rPr>
        <w:t>приложению 1</w:t>
      </w:r>
      <w:r>
        <w:rPr>
          <w:spacing w:val="-4"/>
          <w:sz w:val="27"/>
          <w:szCs w:val="27"/>
        </w:rPr>
        <w:t xml:space="preserve"> </w:t>
      </w:r>
      <w:r>
        <w:rPr>
          <w:sz w:val="27"/>
          <w:szCs w:val="27"/>
        </w:rPr>
        <w:t>к</w:t>
      </w:r>
      <w:r>
        <w:rPr>
          <w:spacing w:val="-12"/>
          <w:sz w:val="27"/>
          <w:szCs w:val="27"/>
        </w:rPr>
        <w:t xml:space="preserve"> </w:t>
      </w:r>
      <w:r>
        <w:rPr>
          <w:sz w:val="27"/>
          <w:szCs w:val="27"/>
        </w:rPr>
        <w:t>настоящему</w:t>
      </w:r>
      <w:r>
        <w:rPr>
          <w:spacing w:val="-2"/>
          <w:sz w:val="27"/>
          <w:szCs w:val="27"/>
        </w:rPr>
        <w:t xml:space="preserve"> </w:t>
      </w:r>
      <w:r>
        <w:rPr>
          <w:sz w:val="27"/>
          <w:szCs w:val="27"/>
        </w:rPr>
        <w:t xml:space="preserve">Порядку (далее </w:t>
      </w:r>
      <w:r>
        <w:rPr>
          <w:w w:val="65"/>
          <w:sz w:val="27"/>
          <w:szCs w:val="27"/>
        </w:rPr>
        <w:t>—</w:t>
      </w:r>
      <w:r>
        <w:rPr>
          <w:sz w:val="27"/>
          <w:szCs w:val="27"/>
        </w:rPr>
        <w:t xml:space="preserve"> заявление) и оформляется распорядительным актом образовательной </w:t>
      </w:r>
      <w:r>
        <w:rPr>
          <w:spacing w:val="-2"/>
          <w:sz w:val="27"/>
          <w:szCs w:val="27"/>
        </w:rPr>
        <w:t>организации.</w:t>
      </w:r>
    </w:p>
    <w:p w:rsidR="00E44925" w:rsidRDefault="00E44925">
      <w:pPr>
        <w:jc w:val="both"/>
        <w:rPr>
          <w:sz w:val="27"/>
          <w:szCs w:val="27"/>
        </w:rPr>
        <w:sectPr w:rsidR="00E44925">
          <w:pgSz w:w="11910" w:h="16840"/>
          <w:pgMar w:top="960" w:right="283" w:bottom="280" w:left="992" w:header="720" w:footer="720" w:gutter="0"/>
          <w:cols w:space="720"/>
        </w:sectPr>
      </w:pPr>
    </w:p>
    <w:p w:rsidR="00E44925" w:rsidRDefault="007225CE">
      <w:pPr>
        <w:pStyle w:val="afff4"/>
        <w:numPr>
          <w:ilvl w:val="1"/>
          <w:numId w:val="20"/>
        </w:numPr>
        <w:tabs>
          <w:tab w:val="left" w:pos="1652"/>
        </w:tabs>
        <w:spacing w:before="75" w:line="242" w:lineRule="auto"/>
        <w:ind w:left="415" w:right="609" w:firstLine="703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Решение об обеспечении продуктовыми наборами обучающихся на дому, </w:t>
      </w:r>
      <w:r>
        <w:rPr>
          <w:sz w:val="27"/>
          <w:szCs w:val="27"/>
        </w:rPr>
        <w:t>приобретающих право на обеспечение продуктовыми наборами в течение учебного года, принимается образовательной организацией в течение пяти рабочих дней со дня приобретения указанного права на основании заявления и оформляется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распорядительным актом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образова</w:t>
      </w:r>
      <w:r>
        <w:rPr>
          <w:sz w:val="27"/>
          <w:szCs w:val="27"/>
        </w:rPr>
        <w:t>тельной организации.</w:t>
      </w:r>
    </w:p>
    <w:p w:rsidR="00E44925" w:rsidRDefault="007225CE">
      <w:pPr>
        <w:pStyle w:val="afb"/>
        <w:spacing w:before="6" w:line="247" w:lineRule="auto"/>
        <w:ind w:left="422" w:right="609" w:firstLine="69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Решение </w:t>
      </w:r>
      <w:r>
        <w:rPr>
          <w:color w:val="0C0C0C"/>
          <w:sz w:val="27"/>
          <w:szCs w:val="27"/>
        </w:rPr>
        <w:t xml:space="preserve">о </w:t>
      </w:r>
      <w:r>
        <w:rPr>
          <w:sz w:val="27"/>
          <w:szCs w:val="27"/>
        </w:rPr>
        <w:t>замене обучающемуся на дому продуктового набора денежной компенсацией принимается образовательной организацией в течение пяти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рабочих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дней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дня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поступления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заявления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родителя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(законного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представителя)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замене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продуктового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набора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обучающемуся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на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дому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денежной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компенсацией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согласно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рекомендуемой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форме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согласно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приложению</w:t>
      </w:r>
    </w:p>
    <w:p w:rsidR="00E44925" w:rsidRDefault="007225CE">
      <w:pPr>
        <w:pStyle w:val="afb"/>
        <w:spacing w:line="249" w:lineRule="auto"/>
        <w:ind w:left="429" w:right="613" w:firstLine="3"/>
        <w:jc w:val="both"/>
        <w:rPr>
          <w:sz w:val="27"/>
          <w:szCs w:val="27"/>
        </w:rPr>
      </w:pPr>
      <w:r>
        <w:rPr>
          <w:sz w:val="27"/>
          <w:szCs w:val="27"/>
        </w:rPr>
        <w:t>2 к настоящему Порядку и оформляется распорядительным актом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образовательной организации.</w:t>
      </w:r>
    </w:p>
    <w:p w:rsidR="00E44925" w:rsidRDefault="007225CE">
      <w:pPr>
        <w:pStyle w:val="afb"/>
        <w:spacing w:line="247" w:lineRule="auto"/>
        <w:ind w:left="432" w:right="598" w:firstLine="69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Выплата денежной компенсации осуществляется в срок, установленный пунктом 2.16 настоящего Порядка, начиная </w:t>
      </w:r>
      <w:r>
        <w:rPr>
          <w:color w:val="0F0F0F"/>
          <w:sz w:val="27"/>
          <w:szCs w:val="27"/>
        </w:rPr>
        <w:t xml:space="preserve">с </w:t>
      </w:r>
      <w:r>
        <w:rPr>
          <w:color w:val="0C0C0C"/>
          <w:sz w:val="27"/>
          <w:szCs w:val="27"/>
        </w:rPr>
        <w:t xml:space="preserve">1-ro </w:t>
      </w:r>
      <w:r>
        <w:rPr>
          <w:sz w:val="27"/>
          <w:szCs w:val="27"/>
        </w:rPr>
        <w:t>числа месяца, следующего за месяцем подачи заявления о замене бесплатного двухразового питания обучающемуся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на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дому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образовательной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организаци</w:t>
      </w:r>
      <w:r>
        <w:rPr>
          <w:sz w:val="27"/>
          <w:szCs w:val="27"/>
        </w:rPr>
        <w:t>ей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 xml:space="preserve">денежной </w:t>
      </w:r>
      <w:r>
        <w:rPr>
          <w:spacing w:val="-2"/>
          <w:sz w:val="27"/>
          <w:szCs w:val="27"/>
        </w:rPr>
        <w:t>компенсацией.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742"/>
        </w:tabs>
        <w:spacing w:line="247" w:lineRule="auto"/>
        <w:ind w:left="438" w:right="594" w:firstLine="699"/>
        <w:jc w:val="both"/>
        <w:rPr>
          <w:sz w:val="27"/>
          <w:szCs w:val="27"/>
        </w:rPr>
      </w:pPr>
      <w:r>
        <w:rPr>
          <w:sz w:val="27"/>
          <w:szCs w:val="27"/>
        </w:rPr>
        <w:t>В случае если от имени родителей (законных представителей) обучающегося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 дому действует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уполномоченный представитель, то к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заявлению дополнительно прилагаются копия паспорта или иного документа, удостоверяющего личность уполномо</w:t>
      </w:r>
      <w:r>
        <w:rPr>
          <w:sz w:val="27"/>
          <w:szCs w:val="27"/>
        </w:rPr>
        <w:t>ченного представителя, а также копия документа, подтверждающая полномочия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представителя.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671"/>
        </w:tabs>
        <w:spacing w:line="247" w:lineRule="auto"/>
        <w:ind w:left="446" w:right="599" w:firstLine="69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решениях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обеспечении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продуктовыми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наборами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обучающихся на дому, о замене обучающемуся на дому продуктового набора денежной компенсацией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указываются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 xml:space="preserve">следующие </w:t>
      </w:r>
      <w:r>
        <w:rPr>
          <w:sz w:val="27"/>
          <w:szCs w:val="27"/>
        </w:rPr>
        <w:t>сведения:</w:t>
      </w:r>
    </w:p>
    <w:p w:rsidR="00E44925" w:rsidRDefault="007225CE">
      <w:pPr>
        <w:pStyle w:val="afb"/>
        <w:ind w:left="1145"/>
        <w:jc w:val="both"/>
        <w:rPr>
          <w:sz w:val="27"/>
          <w:szCs w:val="27"/>
        </w:rPr>
      </w:pPr>
      <w:r>
        <w:rPr>
          <w:sz w:val="27"/>
          <w:szCs w:val="27"/>
        </w:rPr>
        <w:t>дата</w:t>
      </w:r>
      <w:r>
        <w:rPr>
          <w:spacing w:val="21"/>
          <w:sz w:val="27"/>
          <w:szCs w:val="27"/>
        </w:rPr>
        <w:t xml:space="preserve"> </w:t>
      </w:r>
      <w:r>
        <w:rPr>
          <w:color w:val="0F0F0F"/>
          <w:sz w:val="27"/>
          <w:szCs w:val="27"/>
        </w:rPr>
        <w:t>и</w:t>
      </w:r>
      <w:r>
        <w:rPr>
          <w:color w:val="0F0F0F"/>
          <w:spacing w:val="15"/>
          <w:sz w:val="27"/>
          <w:szCs w:val="27"/>
        </w:rPr>
        <w:t xml:space="preserve"> </w:t>
      </w:r>
      <w:r>
        <w:rPr>
          <w:sz w:val="27"/>
          <w:szCs w:val="27"/>
        </w:rPr>
        <w:t>номер</w:t>
      </w:r>
      <w:r>
        <w:rPr>
          <w:spacing w:val="25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решения;</w:t>
      </w:r>
    </w:p>
    <w:p w:rsidR="00E44925" w:rsidRDefault="007225CE">
      <w:pPr>
        <w:pStyle w:val="afb"/>
        <w:spacing w:before="13" w:line="249" w:lineRule="auto"/>
        <w:ind w:left="448" w:right="591" w:firstLine="701"/>
        <w:jc w:val="both"/>
        <w:rPr>
          <w:sz w:val="27"/>
          <w:szCs w:val="27"/>
        </w:rPr>
      </w:pPr>
      <w:r>
        <w:rPr>
          <w:sz w:val="27"/>
          <w:szCs w:val="27"/>
        </w:rPr>
        <w:t>реквизиты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заявления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родителя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(законного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представителя) обучающегося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дому;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фамилия,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имя,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отчество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(последнее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-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наличии),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класс обучающегося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 дому;</w:t>
      </w:r>
    </w:p>
    <w:p w:rsidR="00E44925" w:rsidRDefault="007225CE">
      <w:pPr>
        <w:pStyle w:val="afb"/>
        <w:spacing w:line="249" w:lineRule="auto"/>
        <w:ind w:left="452" w:right="581" w:firstLine="695"/>
        <w:jc w:val="both"/>
        <w:rPr>
          <w:sz w:val="27"/>
          <w:szCs w:val="27"/>
        </w:rPr>
      </w:pPr>
      <w:r>
        <w:rPr>
          <w:sz w:val="27"/>
          <w:szCs w:val="27"/>
        </w:rPr>
        <w:t>период времени, на который обучающийся на дому обеспечивается бесплат</w:t>
      </w:r>
      <w:r>
        <w:rPr>
          <w:sz w:val="27"/>
          <w:szCs w:val="27"/>
        </w:rPr>
        <w:t>ным двухразовым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питанием;</w:t>
      </w:r>
    </w:p>
    <w:p w:rsidR="00E44925" w:rsidRDefault="007225CE">
      <w:pPr>
        <w:pStyle w:val="afb"/>
        <w:spacing w:line="244" w:lineRule="auto"/>
        <w:ind w:left="456" w:right="605" w:firstLine="695"/>
        <w:jc w:val="both"/>
        <w:rPr>
          <w:sz w:val="27"/>
          <w:szCs w:val="27"/>
        </w:rPr>
      </w:pPr>
      <w:r>
        <w:rPr>
          <w:sz w:val="27"/>
          <w:szCs w:val="27"/>
        </w:rPr>
        <w:t>форма обеспечения бесплатным двухразовым питанием: продуктовый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набор либо денежная компенсация,</w:t>
      </w:r>
    </w:p>
    <w:p w:rsidR="00E44925" w:rsidRDefault="007225CE">
      <w:pPr>
        <w:pStyle w:val="afb"/>
        <w:ind w:left="1152"/>
        <w:jc w:val="both"/>
        <w:rPr>
          <w:sz w:val="27"/>
          <w:szCs w:val="27"/>
        </w:rPr>
      </w:pPr>
      <w:r>
        <w:rPr>
          <w:sz w:val="27"/>
          <w:szCs w:val="27"/>
        </w:rPr>
        <w:t>подпись</w:t>
      </w:r>
      <w:r>
        <w:rPr>
          <w:spacing w:val="48"/>
          <w:sz w:val="27"/>
          <w:szCs w:val="27"/>
        </w:rPr>
        <w:t xml:space="preserve"> </w:t>
      </w:r>
      <w:r>
        <w:rPr>
          <w:sz w:val="27"/>
          <w:szCs w:val="27"/>
        </w:rPr>
        <w:t>руководителя</w:t>
      </w:r>
      <w:r>
        <w:rPr>
          <w:spacing w:val="64"/>
          <w:sz w:val="27"/>
          <w:szCs w:val="27"/>
        </w:rPr>
        <w:t xml:space="preserve"> </w:t>
      </w:r>
      <w:r>
        <w:rPr>
          <w:sz w:val="27"/>
          <w:szCs w:val="27"/>
        </w:rPr>
        <w:t>образовательной</w:t>
      </w:r>
      <w:r>
        <w:rPr>
          <w:spacing w:val="19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организации.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780"/>
        </w:tabs>
        <w:spacing w:before="5"/>
        <w:ind w:left="1780" w:hanging="623"/>
        <w:jc w:val="both"/>
        <w:rPr>
          <w:sz w:val="27"/>
          <w:szCs w:val="27"/>
        </w:rPr>
      </w:pPr>
      <w:r>
        <w:rPr>
          <w:sz w:val="27"/>
          <w:szCs w:val="27"/>
        </w:rPr>
        <w:t>Руководитель</w:t>
      </w:r>
      <w:r>
        <w:rPr>
          <w:spacing w:val="69"/>
          <w:sz w:val="27"/>
          <w:szCs w:val="27"/>
        </w:rPr>
        <w:t xml:space="preserve"> </w:t>
      </w:r>
      <w:r>
        <w:rPr>
          <w:sz w:val="27"/>
          <w:szCs w:val="27"/>
        </w:rPr>
        <w:t>образовательной</w:t>
      </w:r>
      <w:r>
        <w:rPr>
          <w:spacing w:val="30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организации:</w:t>
      </w:r>
    </w:p>
    <w:p w:rsidR="00E44925" w:rsidRDefault="007225CE">
      <w:pPr>
        <w:pStyle w:val="afb"/>
        <w:spacing w:before="11" w:line="244" w:lineRule="auto"/>
        <w:ind w:left="458" w:right="575" w:firstLine="698"/>
        <w:jc w:val="both"/>
        <w:rPr>
          <w:sz w:val="27"/>
          <w:szCs w:val="27"/>
        </w:rPr>
      </w:pPr>
      <w:r>
        <w:rPr>
          <w:sz w:val="27"/>
          <w:szCs w:val="27"/>
        </w:rPr>
        <w:t>информирует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родителей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(законных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представителей)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обучающихся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дому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составе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порядке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выдачи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продуктовых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наборов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(в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случае предоставления бесплатного двухразового питания в форме продуктового</w:t>
      </w:r>
      <w:r>
        <w:rPr>
          <w:spacing w:val="80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набора);</w:t>
      </w:r>
    </w:p>
    <w:p w:rsidR="00E44925" w:rsidRDefault="007225CE">
      <w:pPr>
        <w:pStyle w:val="afb"/>
        <w:spacing w:before="10" w:line="247" w:lineRule="auto"/>
        <w:ind w:left="465" w:right="587" w:firstLine="701"/>
        <w:jc w:val="both"/>
        <w:rPr>
          <w:sz w:val="27"/>
          <w:szCs w:val="27"/>
        </w:rPr>
      </w:pPr>
      <w:r>
        <w:rPr>
          <w:sz w:val="27"/>
          <w:szCs w:val="27"/>
        </w:rPr>
        <w:t>назначает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ответственное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лицо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за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прием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заявлений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от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родителей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 xml:space="preserve">(законных </w:t>
      </w:r>
      <w:r>
        <w:rPr>
          <w:sz w:val="27"/>
          <w:szCs w:val="27"/>
        </w:rPr>
        <w:t>представителей) обучающихся на дому, ведение необходимой документации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для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обеспечения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обучающихся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на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дому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бесплатным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двухразовым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 xml:space="preserve">питанием (далее </w:t>
      </w:r>
      <w:r>
        <w:rPr>
          <w:color w:val="0C0C0C"/>
          <w:sz w:val="27"/>
          <w:szCs w:val="27"/>
        </w:rPr>
        <w:t xml:space="preserve">- </w:t>
      </w:r>
      <w:r>
        <w:rPr>
          <w:sz w:val="27"/>
          <w:szCs w:val="27"/>
        </w:rPr>
        <w:t>ответственное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лицо);</w:t>
      </w:r>
    </w:p>
    <w:p w:rsidR="00E44925" w:rsidRDefault="007225CE">
      <w:pPr>
        <w:pStyle w:val="afb"/>
        <w:spacing w:line="244" w:lineRule="auto"/>
        <w:ind w:left="472" w:right="579" w:firstLine="694"/>
        <w:jc w:val="both"/>
        <w:rPr>
          <w:sz w:val="27"/>
          <w:szCs w:val="27"/>
        </w:rPr>
      </w:pPr>
      <w:r>
        <w:rPr>
          <w:sz w:val="27"/>
          <w:szCs w:val="27"/>
        </w:rPr>
        <w:t>назначает ответственное лицо из числа работников столовой образовательной</w:t>
      </w:r>
      <w:r>
        <w:rPr>
          <w:spacing w:val="80"/>
          <w:w w:val="150"/>
          <w:sz w:val="27"/>
          <w:szCs w:val="27"/>
        </w:rPr>
        <w:t xml:space="preserve"> </w:t>
      </w:r>
      <w:r>
        <w:rPr>
          <w:sz w:val="27"/>
          <w:szCs w:val="27"/>
        </w:rPr>
        <w:t>организации</w:t>
      </w:r>
      <w:r w:rsidR="009B2AA4"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</w:t>
      </w:r>
      <w:r>
        <w:rPr>
          <w:sz w:val="27"/>
          <w:szCs w:val="27"/>
        </w:rPr>
        <w:t>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выдаче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продуктовых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наборов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родителям</w:t>
      </w:r>
    </w:p>
    <w:p w:rsidR="00E44925" w:rsidRDefault="00E44925">
      <w:pPr>
        <w:pStyle w:val="afb"/>
        <w:spacing w:after="0" w:line="244" w:lineRule="auto"/>
        <w:jc w:val="both"/>
        <w:rPr>
          <w:sz w:val="27"/>
          <w:szCs w:val="27"/>
        </w:rPr>
        <w:sectPr w:rsidR="00E44925">
          <w:pgSz w:w="11910" w:h="16840"/>
          <w:pgMar w:top="960" w:right="283" w:bottom="280" w:left="992" w:header="720" w:footer="720" w:gutter="0"/>
          <w:cols w:space="720"/>
        </w:sectPr>
      </w:pPr>
    </w:p>
    <w:p w:rsidR="00E44925" w:rsidRDefault="009B2AA4">
      <w:pPr>
        <w:pStyle w:val="afb"/>
        <w:spacing w:before="60" w:line="244" w:lineRule="auto"/>
        <w:ind w:left="404" w:right="624" w:hanging="1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(закон</w:t>
      </w:r>
      <w:r w:rsidR="007225CE">
        <w:rPr>
          <w:sz w:val="27"/>
          <w:szCs w:val="27"/>
        </w:rPr>
        <w:t xml:space="preserve">ным представителям) обучающихся </w:t>
      </w:r>
      <w:r w:rsidR="007225CE">
        <w:rPr>
          <w:color w:val="0E0E0E"/>
          <w:sz w:val="27"/>
          <w:szCs w:val="27"/>
        </w:rPr>
        <w:t xml:space="preserve">на </w:t>
      </w:r>
      <w:r w:rsidR="007225CE">
        <w:rPr>
          <w:sz w:val="27"/>
          <w:szCs w:val="27"/>
        </w:rPr>
        <w:t>дому (в случае предоставления бесплатного</w:t>
      </w:r>
      <w:r w:rsidR="007225CE">
        <w:rPr>
          <w:spacing w:val="40"/>
          <w:sz w:val="27"/>
          <w:szCs w:val="27"/>
        </w:rPr>
        <w:t xml:space="preserve"> </w:t>
      </w:r>
      <w:r w:rsidR="007225CE">
        <w:rPr>
          <w:sz w:val="27"/>
          <w:szCs w:val="27"/>
        </w:rPr>
        <w:t>двухразового</w:t>
      </w:r>
      <w:r w:rsidR="007225CE">
        <w:rPr>
          <w:spacing w:val="40"/>
          <w:sz w:val="27"/>
          <w:szCs w:val="27"/>
        </w:rPr>
        <w:t xml:space="preserve"> </w:t>
      </w:r>
      <w:r w:rsidR="007225CE">
        <w:rPr>
          <w:sz w:val="27"/>
          <w:szCs w:val="27"/>
        </w:rPr>
        <w:t>питания</w:t>
      </w:r>
      <w:r w:rsidR="007225CE">
        <w:rPr>
          <w:spacing w:val="40"/>
          <w:sz w:val="27"/>
          <w:szCs w:val="27"/>
        </w:rPr>
        <w:t xml:space="preserve"> </w:t>
      </w:r>
      <w:r w:rsidR="007225CE">
        <w:rPr>
          <w:sz w:val="27"/>
          <w:szCs w:val="27"/>
        </w:rPr>
        <w:t>в форме</w:t>
      </w:r>
      <w:r w:rsidR="007225CE">
        <w:rPr>
          <w:spacing w:val="40"/>
          <w:sz w:val="27"/>
          <w:szCs w:val="27"/>
        </w:rPr>
        <w:t xml:space="preserve"> </w:t>
      </w:r>
      <w:r w:rsidR="007225CE">
        <w:rPr>
          <w:sz w:val="27"/>
          <w:szCs w:val="27"/>
        </w:rPr>
        <w:t>продуктового</w:t>
      </w:r>
      <w:r w:rsidR="007225CE">
        <w:rPr>
          <w:spacing w:val="40"/>
          <w:sz w:val="27"/>
          <w:szCs w:val="27"/>
        </w:rPr>
        <w:t xml:space="preserve"> </w:t>
      </w:r>
      <w:r w:rsidR="007225CE">
        <w:rPr>
          <w:sz w:val="27"/>
          <w:szCs w:val="27"/>
        </w:rPr>
        <w:t>набора).</w:t>
      </w:r>
    </w:p>
    <w:p w:rsidR="00E44925" w:rsidRDefault="007225CE">
      <w:pPr>
        <w:pStyle w:val="afb"/>
        <w:ind w:left="1105"/>
        <w:jc w:val="both"/>
        <w:rPr>
          <w:sz w:val="27"/>
          <w:szCs w:val="27"/>
        </w:rPr>
      </w:pPr>
      <w:r>
        <w:rPr>
          <w:sz w:val="27"/>
          <w:szCs w:val="27"/>
        </w:rPr>
        <w:t>Ответственное</w:t>
      </w:r>
      <w:r>
        <w:rPr>
          <w:spacing w:val="61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лицо:</w:t>
      </w:r>
    </w:p>
    <w:p w:rsidR="00E44925" w:rsidRDefault="007225CE">
      <w:pPr>
        <w:pStyle w:val="afb"/>
        <w:spacing w:before="1" w:line="244" w:lineRule="auto"/>
        <w:ind w:left="409" w:right="618" w:firstLine="699"/>
        <w:jc w:val="both"/>
        <w:rPr>
          <w:sz w:val="27"/>
          <w:szCs w:val="27"/>
        </w:rPr>
      </w:pPr>
      <w:r>
        <w:rPr>
          <w:w w:val="105"/>
          <w:sz w:val="27"/>
          <w:szCs w:val="27"/>
        </w:rPr>
        <w:t xml:space="preserve">принимает документы от родителей (законных </w:t>
      </w:r>
      <w:r>
        <w:rPr>
          <w:w w:val="105"/>
          <w:sz w:val="27"/>
          <w:szCs w:val="27"/>
        </w:rPr>
        <w:t>представителей) обуча</w:t>
      </w:r>
      <w:r>
        <w:rPr>
          <w:w w:val="105"/>
          <w:sz w:val="27"/>
          <w:szCs w:val="27"/>
        </w:rPr>
        <w:t>ю</w:t>
      </w:r>
      <w:r>
        <w:rPr>
          <w:w w:val="105"/>
          <w:sz w:val="27"/>
          <w:szCs w:val="27"/>
        </w:rPr>
        <w:t>щихся на дому, у</w:t>
      </w:r>
      <w:r>
        <w:rPr>
          <w:w w:val="105"/>
          <w:sz w:val="27"/>
          <w:szCs w:val="27"/>
        </w:rPr>
        <w:t>к</w:t>
      </w:r>
      <w:r>
        <w:rPr>
          <w:w w:val="105"/>
          <w:sz w:val="27"/>
          <w:szCs w:val="27"/>
        </w:rPr>
        <w:t>азанные в пунктах 2.6—2.8 настоящего Порядка, обеспечивает их регистрацию и рассмотрение в соответствии с локальным актом образовательной организации;</w:t>
      </w:r>
    </w:p>
    <w:p w:rsidR="00E44925" w:rsidRDefault="007225CE">
      <w:pPr>
        <w:pStyle w:val="afb"/>
        <w:spacing w:line="247" w:lineRule="auto"/>
        <w:ind w:left="417" w:right="622" w:firstLine="698"/>
        <w:jc w:val="both"/>
        <w:rPr>
          <w:sz w:val="27"/>
          <w:szCs w:val="27"/>
        </w:rPr>
      </w:pPr>
      <w:r>
        <w:rPr>
          <w:sz w:val="27"/>
          <w:szCs w:val="27"/>
        </w:rPr>
        <w:t>размещает на официальном сайте образовательной организации информа</w:t>
      </w:r>
      <w:r>
        <w:rPr>
          <w:sz w:val="27"/>
          <w:szCs w:val="27"/>
        </w:rPr>
        <w:t>цию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датах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выдачи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продуктовых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наборов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(или)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сроках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перечисления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денежной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компенсации;</w:t>
      </w:r>
    </w:p>
    <w:p w:rsidR="00E44925" w:rsidRDefault="007225CE">
      <w:pPr>
        <w:pStyle w:val="afb"/>
        <w:spacing w:line="247" w:lineRule="auto"/>
        <w:ind w:left="417" w:right="627" w:firstLine="705"/>
        <w:jc w:val="both"/>
        <w:rPr>
          <w:sz w:val="27"/>
          <w:szCs w:val="27"/>
        </w:rPr>
      </w:pPr>
      <w:r>
        <w:rPr>
          <w:sz w:val="27"/>
          <w:szCs w:val="27"/>
        </w:rPr>
        <w:t>при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необходимости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осуществляет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консультирование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родителей (законных представителей) обучающихся на дому о порядке и сроках подачи заявлений</w:t>
      </w:r>
      <w:r>
        <w:rPr>
          <w:spacing w:val="40"/>
          <w:sz w:val="27"/>
          <w:szCs w:val="27"/>
        </w:rPr>
        <w:t xml:space="preserve"> </w:t>
      </w:r>
      <w:r>
        <w:rPr>
          <w:color w:val="0C0C0C"/>
          <w:sz w:val="27"/>
          <w:szCs w:val="27"/>
        </w:rPr>
        <w:t>о</w:t>
      </w:r>
      <w:r>
        <w:rPr>
          <w:color w:val="0C0C0C"/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предоставлении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бесплатного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двухразового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питания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обучающимся на дому;</w:t>
      </w:r>
    </w:p>
    <w:p w:rsidR="00E44925" w:rsidRDefault="007225CE">
      <w:pPr>
        <w:pStyle w:val="afb"/>
        <w:spacing w:line="244" w:lineRule="auto"/>
        <w:ind w:left="427" w:right="631" w:firstLine="693"/>
        <w:jc w:val="both"/>
        <w:rPr>
          <w:sz w:val="27"/>
          <w:szCs w:val="27"/>
        </w:rPr>
      </w:pPr>
      <w:r>
        <w:rPr>
          <w:sz w:val="27"/>
          <w:szCs w:val="27"/>
        </w:rPr>
        <w:t>осуществляет иные обязанности, предусмотренные настоящим Порядком, локальным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актом образовательной организации.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756"/>
        </w:tabs>
        <w:spacing w:line="244" w:lineRule="auto"/>
        <w:ind w:left="423" w:right="601" w:firstLine="704"/>
        <w:jc w:val="both"/>
        <w:rPr>
          <w:sz w:val="27"/>
          <w:szCs w:val="27"/>
        </w:rPr>
      </w:pPr>
      <w:r>
        <w:rPr>
          <w:sz w:val="27"/>
          <w:szCs w:val="27"/>
        </w:rPr>
        <w:t>Выдача продуктовых наборов осуществляется ответственным лицом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из числа работников столовой</w:t>
      </w:r>
      <w:r>
        <w:rPr>
          <w:sz w:val="27"/>
          <w:szCs w:val="27"/>
        </w:rPr>
        <w:t xml:space="preserve"> образовательной организации по сводной</w:t>
      </w:r>
      <w:r>
        <w:rPr>
          <w:spacing w:val="40"/>
          <w:sz w:val="27"/>
          <w:szCs w:val="27"/>
        </w:rPr>
        <w:t xml:space="preserve"> </w:t>
      </w:r>
      <w:r w:rsidR="009B2AA4">
        <w:rPr>
          <w:sz w:val="27"/>
          <w:szCs w:val="27"/>
        </w:rPr>
        <w:t>ведомос</w:t>
      </w:r>
      <w:r>
        <w:rPr>
          <w:sz w:val="27"/>
          <w:szCs w:val="27"/>
        </w:rPr>
        <w:t xml:space="preserve">ти по рекомендуемой форме согласно приложению </w:t>
      </w:r>
      <w:r>
        <w:rPr>
          <w:color w:val="0C0C0C"/>
          <w:sz w:val="27"/>
          <w:szCs w:val="27"/>
        </w:rPr>
        <w:t xml:space="preserve">3 </w:t>
      </w:r>
      <w:r>
        <w:rPr>
          <w:sz w:val="27"/>
          <w:szCs w:val="27"/>
        </w:rPr>
        <w:t>к настоящему Порядку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в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соответствии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календарным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графиком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образовательной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организации,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установленным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локальным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актом образовательной организации.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959"/>
        </w:tabs>
        <w:spacing w:before="10" w:line="249" w:lineRule="auto"/>
        <w:ind w:left="434" w:right="592" w:firstLine="699"/>
        <w:jc w:val="both"/>
        <w:rPr>
          <w:sz w:val="27"/>
          <w:szCs w:val="27"/>
        </w:rPr>
      </w:pPr>
      <w:r>
        <w:rPr>
          <w:sz w:val="27"/>
          <w:szCs w:val="27"/>
        </w:rPr>
        <w:t>Родители (зако</w:t>
      </w:r>
      <w:r>
        <w:rPr>
          <w:sz w:val="27"/>
          <w:szCs w:val="27"/>
        </w:rPr>
        <w:t>нные представители) обучающихся на дому обращаютс</w:t>
      </w:r>
      <w:r w:rsidR="009B2AA4">
        <w:rPr>
          <w:sz w:val="27"/>
          <w:szCs w:val="27"/>
        </w:rPr>
        <w:t>я в образовательную организацию</w:t>
      </w:r>
      <w:r>
        <w:rPr>
          <w:sz w:val="27"/>
          <w:szCs w:val="27"/>
        </w:rPr>
        <w:t xml:space="preserve"> для получения продуктовых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наборов в даты и время, указанные в календарном графике образовательной организации.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обращении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родители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(законные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представители)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обучающегося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</w:t>
      </w:r>
      <w:r>
        <w:rPr>
          <w:sz w:val="27"/>
          <w:szCs w:val="27"/>
        </w:rPr>
        <w:t>едъявля</w:t>
      </w:r>
      <w:r>
        <w:rPr>
          <w:sz w:val="27"/>
          <w:szCs w:val="27"/>
        </w:rPr>
        <w:t>ю</w:t>
      </w:r>
      <w:r>
        <w:rPr>
          <w:sz w:val="27"/>
          <w:szCs w:val="27"/>
        </w:rPr>
        <w:t>т документ, удостоверяющий личность.</w:t>
      </w:r>
    </w:p>
    <w:p w:rsidR="00E44925" w:rsidRDefault="007225CE">
      <w:pPr>
        <w:pStyle w:val="afb"/>
        <w:spacing w:before="1" w:line="244" w:lineRule="auto"/>
        <w:ind w:left="414" w:right="634" w:firstLine="698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 xml:space="preserve">В случае невозможности получения продуктового набора в установленные дату и время родители (законные представители) обучающихся на дому уведомляют об этом образовательную организацию в письменной форме путем </w:t>
      </w:r>
      <w:r>
        <w:rPr>
          <w:w w:val="105"/>
          <w:sz w:val="27"/>
          <w:szCs w:val="27"/>
        </w:rPr>
        <w:t>подачи уведомления лично в образовательную организацию или направления в электронной форме на адрес электронной почты образовательной организации, в котором сообщают дату и время получения продуктового набора, по не позднее последнего дня выдачи продуктовы</w:t>
      </w:r>
      <w:r>
        <w:rPr>
          <w:w w:val="105"/>
          <w:sz w:val="27"/>
          <w:szCs w:val="27"/>
        </w:rPr>
        <w:t>х наборов, указанного в календарном графике.</w:t>
      </w:r>
    </w:p>
    <w:p w:rsidR="00E44925" w:rsidRDefault="007225CE">
      <w:pPr>
        <w:pStyle w:val="afb"/>
        <w:spacing w:before="1" w:line="244" w:lineRule="auto"/>
        <w:ind w:left="414" w:right="634" w:firstLine="698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Факт получения родителем (законным представителем) обучающегося на дому продуктового набора удостоверяе</w:t>
      </w:r>
      <w:r w:rsidR="009B2AA4">
        <w:rPr>
          <w:w w:val="105"/>
          <w:sz w:val="27"/>
          <w:szCs w:val="27"/>
        </w:rPr>
        <w:t>тся личной подписью в сводной ве</w:t>
      </w:r>
      <w:r>
        <w:rPr>
          <w:w w:val="105"/>
          <w:sz w:val="27"/>
          <w:szCs w:val="27"/>
        </w:rPr>
        <w:t>домости.</w:t>
      </w:r>
    </w:p>
    <w:p w:rsidR="00E44925" w:rsidRDefault="007225CE">
      <w:pPr>
        <w:pStyle w:val="afb"/>
        <w:spacing w:before="1" w:line="244" w:lineRule="auto"/>
        <w:ind w:left="414" w:right="634" w:firstLine="698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 xml:space="preserve">В случае отказа родителя (законного представителя) обучающегося на </w:t>
      </w:r>
      <w:r>
        <w:rPr>
          <w:w w:val="105"/>
          <w:sz w:val="27"/>
          <w:szCs w:val="27"/>
        </w:rPr>
        <w:t>дому от получения (далее - отказ от получения) продуктового набора или неполучения продуктового набора в установленный период их выдачи, ответственным лицом из числа работников столовой образовательной организации составляется акт об отказе от получения (н</w:t>
      </w:r>
      <w:r>
        <w:rPr>
          <w:w w:val="105"/>
          <w:sz w:val="27"/>
          <w:szCs w:val="27"/>
        </w:rPr>
        <w:t>еполучении) продуктового набора с привлечением не менее двух работников образовательной организации, не осуществляющих в рамках своих должностных  обязанностей  деятельность,  связанную  с  организацией  и</w:t>
      </w:r>
      <w:r>
        <w:rPr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обеспечением питания обучающихся образовательной о</w:t>
      </w:r>
      <w:r>
        <w:rPr>
          <w:w w:val="105"/>
          <w:sz w:val="27"/>
          <w:szCs w:val="27"/>
        </w:rPr>
        <w:t>рганизации.</w:t>
      </w:r>
    </w:p>
    <w:p w:rsidR="00E44925" w:rsidRDefault="007225CE">
      <w:pPr>
        <w:pStyle w:val="afb"/>
        <w:spacing w:before="1"/>
        <w:ind w:left="414" w:right="634" w:firstLine="698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lastRenderedPageBreak/>
        <w:t>В акте указываются:</w:t>
      </w:r>
    </w:p>
    <w:p w:rsidR="00E44925" w:rsidRDefault="007225CE">
      <w:pPr>
        <w:pStyle w:val="afb"/>
        <w:spacing w:before="1"/>
        <w:ind w:left="414" w:right="634" w:firstLine="698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дата, время, место составления акта;</w:t>
      </w:r>
    </w:p>
    <w:p w:rsidR="00E44925" w:rsidRDefault="007225CE">
      <w:pPr>
        <w:pStyle w:val="afb"/>
        <w:spacing w:before="1"/>
        <w:ind w:left="414" w:right="634" w:firstLine="698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дата, время, в которые родитель (законный представитель) обучающегося на дому был приглашен для получения продуктового набора;</w:t>
      </w:r>
    </w:p>
    <w:p w:rsidR="00E44925" w:rsidRDefault="007225CE">
      <w:pPr>
        <w:pStyle w:val="afb"/>
        <w:spacing w:before="1"/>
        <w:ind w:left="414" w:right="634" w:firstLine="698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причина неполучения (отказа от получения) продуктового набор</w:t>
      </w:r>
      <w:r>
        <w:rPr>
          <w:w w:val="105"/>
          <w:sz w:val="27"/>
          <w:szCs w:val="27"/>
        </w:rPr>
        <w:t>а; фамилия, имя, отчество (последнее - при наличии) родителя (законного</w:t>
      </w:r>
    </w:p>
    <w:p w:rsidR="00E44925" w:rsidRDefault="007225CE">
      <w:pPr>
        <w:pStyle w:val="afb"/>
        <w:spacing w:before="1"/>
        <w:ind w:left="414" w:right="634" w:firstLine="698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представителя) обучающегося на дому;</w:t>
      </w:r>
    </w:p>
    <w:p w:rsidR="00E44925" w:rsidRDefault="007225CE">
      <w:pPr>
        <w:pStyle w:val="afb"/>
        <w:spacing w:before="1"/>
        <w:ind w:left="414" w:right="634" w:firstLine="698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фамилии, имена, отчества (последнее - при наличии) работников образовательной организации, привлеченных к составлению акта, их подписи;</w:t>
      </w:r>
    </w:p>
    <w:p w:rsidR="00E44925" w:rsidRDefault="007225CE">
      <w:pPr>
        <w:pStyle w:val="afb"/>
        <w:ind w:left="422" w:right="612" w:firstLine="695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 xml:space="preserve">фамилия, </w:t>
      </w:r>
      <w:r>
        <w:rPr>
          <w:w w:val="105"/>
          <w:sz w:val="27"/>
          <w:szCs w:val="27"/>
        </w:rPr>
        <w:t>имя, отчество (последнее — при наличии) ответственного лица из числа работников столовой образовательной организации, его подпись.</w:t>
      </w:r>
    </w:p>
    <w:p w:rsidR="00E44925" w:rsidRDefault="007225CE">
      <w:pPr>
        <w:pStyle w:val="afb"/>
        <w:ind w:left="424" w:right="630" w:firstLine="702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Акты об отказе от получения продуктового набора передаются ответственному лицу.</w:t>
      </w:r>
    </w:p>
    <w:p w:rsidR="00E44925" w:rsidRDefault="007225CE">
      <w:pPr>
        <w:pStyle w:val="afb"/>
        <w:ind w:left="429" w:right="603" w:firstLine="695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При отказе от получения (неполучении) продукт</w:t>
      </w:r>
      <w:r>
        <w:rPr>
          <w:w w:val="105"/>
          <w:sz w:val="27"/>
          <w:szCs w:val="27"/>
        </w:rPr>
        <w:t>ового набора скоропортящиеся продукты образовательная организация использует для организации питания иных обучающихся образовательной организации. Иные продукты образовательная организация использует для организации питания иных обучающихся образовательной</w:t>
      </w:r>
      <w:r>
        <w:rPr>
          <w:w w:val="105"/>
          <w:sz w:val="27"/>
          <w:szCs w:val="27"/>
        </w:rPr>
        <w:t xml:space="preserve"> организации по истечении семи календарных дней с даты последнего дня выдачи продуктового набора по календарному графику.</w:t>
      </w:r>
    </w:p>
    <w:p w:rsidR="00E44925" w:rsidRDefault="007225CE">
      <w:pPr>
        <w:pStyle w:val="afb"/>
        <w:spacing w:line="244" w:lineRule="auto"/>
        <w:ind w:left="436" w:right="596" w:firstLine="697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Неиспользованные в организации питания иных обучающихся продукты в установленный срок годности продуктов подлежат списанию в установле</w:t>
      </w:r>
      <w:r>
        <w:rPr>
          <w:w w:val="105"/>
          <w:sz w:val="27"/>
          <w:szCs w:val="27"/>
        </w:rPr>
        <w:t>нном законодательством порядке.</w:t>
      </w:r>
    </w:p>
    <w:p w:rsidR="00E44925" w:rsidRDefault="007225CE">
      <w:pPr>
        <w:pStyle w:val="afb"/>
        <w:spacing w:line="249" w:lineRule="auto"/>
        <w:ind w:left="437" w:right="610" w:firstLine="697"/>
        <w:jc w:val="both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При отказе от получения (неполучения) родителем (законным представителем) обучающегося на дому продуктового набора замена продуктового набора денежной компенсацией не предусматривается.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973"/>
        </w:tabs>
        <w:spacing w:line="249" w:lineRule="auto"/>
        <w:ind w:left="444" w:right="619" w:firstLine="698"/>
        <w:jc w:val="both"/>
        <w:rPr>
          <w:sz w:val="27"/>
          <w:szCs w:val="27"/>
        </w:rPr>
      </w:pPr>
      <w:r>
        <w:rPr>
          <w:sz w:val="27"/>
          <w:szCs w:val="27"/>
        </w:rPr>
        <w:t>Основаниями для прекращения предоставл</w:t>
      </w:r>
      <w:r>
        <w:rPr>
          <w:sz w:val="27"/>
          <w:szCs w:val="27"/>
        </w:rPr>
        <w:t>ения бесплатного двухразового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питания обучающимся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 дому являются:</w:t>
      </w:r>
    </w:p>
    <w:p w:rsidR="00E44925" w:rsidRDefault="007225CE">
      <w:pPr>
        <w:pStyle w:val="afb"/>
        <w:spacing w:line="303" w:lineRule="exact"/>
        <w:ind w:left="1142"/>
        <w:jc w:val="both"/>
        <w:rPr>
          <w:sz w:val="27"/>
          <w:szCs w:val="27"/>
        </w:rPr>
      </w:pPr>
      <w:r>
        <w:rPr>
          <w:sz w:val="27"/>
          <w:szCs w:val="27"/>
        </w:rPr>
        <w:t>прекращение</w:t>
      </w:r>
      <w:r>
        <w:rPr>
          <w:spacing w:val="75"/>
          <w:sz w:val="27"/>
          <w:szCs w:val="27"/>
        </w:rPr>
        <w:t xml:space="preserve"> </w:t>
      </w:r>
      <w:r>
        <w:rPr>
          <w:sz w:val="27"/>
          <w:szCs w:val="27"/>
        </w:rPr>
        <w:t>образовательных</w:t>
      </w:r>
      <w:r>
        <w:rPr>
          <w:spacing w:val="41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отношений;</w:t>
      </w:r>
    </w:p>
    <w:p w:rsidR="00E44925" w:rsidRDefault="007225CE">
      <w:pPr>
        <w:pStyle w:val="afb"/>
        <w:spacing w:before="1"/>
        <w:ind w:left="1142"/>
        <w:jc w:val="both"/>
        <w:rPr>
          <w:sz w:val="27"/>
          <w:szCs w:val="27"/>
        </w:rPr>
      </w:pPr>
      <w:r>
        <w:rPr>
          <w:sz w:val="27"/>
          <w:szCs w:val="27"/>
        </w:rPr>
        <w:t>утрата</w:t>
      </w:r>
      <w:r>
        <w:rPr>
          <w:spacing w:val="27"/>
          <w:sz w:val="27"/>
          <w:szCs w:val="27"/>
        </w:rPr>
        <w:t xml:space="preserve"> </w:t>
      </w:r>
      <w:r>
        <w:rPr>
          <w:sz w:val="27"/>
          <w:szCs w:val="27"/>
        </w:rPr>
        <w:t>права</w:t>
      </w:r>
      <w:r>
        <w:rPr>
          <w:spacing w:val="24"/>
          <w:sz w:val="27"/>
          <w:szCs w:val="27"/>
        </w:rPr>
        <w:t xml:space="preserve"> </w:t>
      </w:r>
      <w:r>
        <w:rPr>
          <w:color w:val="111111"/>
          <w:sz w:val="27"/>
          <w:szCs w:val="27"/>
        </w:rPr>
        <w:t>на</w:t>
      </w:r>
      <w:r>
        <w:rPr>
          <w:color w:val="111111"/>
          <w:spacing w:val="25"/>
          <w:sz w:val="27"/>
          <w:szCs w:val="27"/>
        </w:rPr>
        <w:t xml:space="preserve"> </w:t>
      </w:r>
      <w:r>
        <w:rPr>
          <w:sz w:val="27"/>
          <w:szCs w:val="27"/>
        </w:rPr>
        <w:t>получение</w:t>
      </w:r>
      <w:r>
        <w:rPr>
          <w:spacing w:val="44"/>
          <w:sz w:val="27"/>
          <w:szCs w:val="27"/>
        </w:rPr>
        <w:t xml:space="preserve"> </w:t>
      </w:r>
      <w:r>
        <w:rPr>
          <w:sz w:val="27"/>
          <w:szCs w:val="27"/>
        </w:rPr>
        <w:t>бесплатного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двухразового</w:t>
      </w:r>
      <w:r>
        <w:rPr>
          <w:spacing w:val="43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питания.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833"/>
        </w:tabs>
        <w:spacing w:before="11" w:line="244" w:lineRule="auto"/>
        <w:ind w:left="443" w:right="599" w:firstLine="699"/>
        <w:jc w:val="both"/>
        <w:rPr>
          <w:sz w:val="27"/>
          <w:szCs w:val="27"/>
        </w:rPr>
      </w:pPr>
      <w:r>
        <w:rPr>
          <w:sz w:val="27"/>
          <w:szCs w:val="27"/>
        </w:rPr>
        <w:t>Предоставление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бесплатного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двухразового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питания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обучающимся</w:t>
      </w:r>
      <w:r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>на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дому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прекращается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дня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принятия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распорядительного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 xml:space="preserve">акта образовательной организации о прекращении предоставления бесплатного двухразового питания по основаниям, перечисленным в пункте 2.13 настоящего </w:t>
      </w:r>
      <w:r>
        <w:rPr>
          <w:spacing w:val="-2"/>
          <w:sz w:val="27"/>
          <w:szCs w:val="27"/>
        </w:rPr>
        <w:t>Порядка.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829"/>
        </w:tabs>
        <w:spacing w:before="15" w:line="247" w:lineRule="auto"/>
        <w:ind w:left="453" w:right="571" w:firstLine="699"/>
        <w:jc w:val="both"/>
        <w:rPr>
          <w:sz w:val="27"/>
          <w:szCs w:val="27"/>
        </w:rPr>
      </w:pPr>
      <w:r>
        <w:rPr>
          <w:w w:val="105"/>
          <w:sz w:val="27"/>
          <w:szCs w:val="27"/>
        </w:rPr>
        <w:t xml:space="preserve">Размер денежной компенсации определяется исходя из стоимости обеспечения образовательной организацией бесплатным двухразовым питанием обучающихся </w:t>
      </w:r>
      <w:r>
        <w:rPr>
          <w:color w:val="0F0F0F"/>
          <w:w w:val="105"/>
          <w:sz w:val="27"/>
          <w:szCs w:val="27"/>
        </w:rPr>
        <w:t xml:space="preserve">с </w:t>
      </w:r>
      <w:r>
        <w:rPr>
          <w:w w:val="105"/>
          <w:sz w:val="27"/>
          <w:szCs w:val="27"/>
        </w:rPr>
        <w:t xml:space="preserve">OB3 в учебный день с учетом положений статьи </w:t>
      </w:r>
      <w:r>
        <w:rPr>
          <w:color w:val="0C0C0C"/>
          <w:w w:val="105"/>
          <w:sz w:val="27"/>
          <w:szCs w:val="27"/>
        </w:rPr>
        <w:t xml:space="preserve">22 </w:t>
      </w:r>
      <w:r>
        <w:rPr>
          <w:w w:val="105"/>
          <w:sz w:val="27"/>
          <w:szCs w:val="27"/>
        </w:rPr>
        <w:t xml:space="preserve">Федерального закона от 5 апреля 2013 </w:t>
      </w:r>
      <w:r>
        <w:rPr>
          <w:i/>
          <w:w w:val="105"/>
          <w:sz w:val="27"/>
          <w:szCs w:val="27"/>
        </w:rPr>
        <w:t>г.</w:t>
      </w:r>
      <w:r>
        <w:rPr>
          <w:i/>
          <w:spacing w:val="-4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№44—ФЗ «О контрактно</w:t>
      </w:r>
      <w:r>
        <w:rPr>
          <w:w w:val="105"/>
          <w:sz w:val="27"/>
          <w:szCs w:val="27"/>
        </w:rPr>
        <w:t>й системе в сфере</w:t>
      </w:r>
      <w:r>
        <w:rPr>
          <w:spacing w:val="80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закупок</w:t>
      </w:r>
      <w:r>
        <w:rPr>
          <w:spacing w:val="80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товаров,</w:t>
      </w:r>
      <w:r>
        <w:rPr>
          <w:spacing w:val="80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работ,</w:t>
      </w:r>
      <w:r>
        <w:rPr>
          <w:spacing w:val="80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услуг</w:t>
      </w:r>
      <w:r>
        <w:rPr>
          <w:spacing w:val="80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для</w:t>
      </w:r>
      <w:r>
        <w:rPr>
          <w:spacing w:val="80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обеспечения</w:t>
      </w:r>
      <w:r>
        <w:rPr>
          <w:spacing w:val="78"/>
          <w:w w:val="150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государственных</w:t>
      </w:r>
      <w:r>
        <w:rPr>
          <w:spacing w:val="78"/>
          <w:w w:val="105"/>
          <w:sz w:val="27"/>
          <w:szCs w:val="27"/>
        </w:rPr>
        <w:t xml:space="preserve"> </w:t>
      </w:r>
      <w:r>
        <w:rPr>
          <w:color w:val="0C0C0C"/>
          <w:w w:val="105"/>
          <w:sz w:val="27"/>
          <w:szCs w:val="27"/>
        </w:rPr>
        <w:t>и</w:t>
      </w:r>
    </w:p>
    <w:p w:rsidR="00E44925" w:rsidRDefault="007225CE">
      <w:pPr>
        <w:pStyle w:val="afff4"/>
        <w:tabs>
          <w:tab w:val="left" w:pos="1829"/>
        </w:tabs>
        <w:spacing w:before="15" w:line="247" w:lineRule="auto"/>
        <w:ind w:left="0" w:right="571" w:firstLineChars="150" w:firstLine="425"/>
        <w:rPr>
          <w:w w:val="105"/>
          <w:sz w:val="27"/>
          <w:szCs w:val="27"/>
        </w:rPr>
      </w:pPr>
      <w:r>
        <w:rPr>
          <w:w w:val="105"/>
          <w:sz w:val="27"/>
          <w:szCs w:val="27"/>
        </w:rPr>
        <w:t>муниципальных нужд».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863"/>
        </w:tabs>
        <w:spacing w:before="26" w:line="247" w:lineRule="auto"/>
        <w:ind w:left="461" w:right="563" w:firstLine="696"/>
        <w:jc w:val="both"/>
        <w:rPr>
          <w:sz w:val="27"/>
          <w:szCs w:val="27"/>
        </w:rPr>
      </w:pPr>
      <w:r>
        <w:rPr>
          <w:w w:val="105"/>
          <w:sz w:val="27"/>
          <w:szCs w:val="27"/>
        </w:rPr>
        <w:t>Выплата денежной компенсации осуществляется ежемесячно, не позднее 10-ro числа месяца, следующего за месяцем, з</w:t>
      </w:r>
      <w:r w:rsidR="009B2AA4">
        <w:rPr>
          <w:w w:val="105"/>
          <w:sz w:val="27"/>
          <w:szCs w:val="27"/>
        </w:rPr>
        <w:t xml:space="preserve">а который она предоставляется, </w:t>
      </w:r>
      <w:r>
        <w:rPr>
          <w:w w:val="105"/>
          <w:sz w:val="27"/>
          <w:szCs w:val="27"/>
        </w:rPr>
        <w:t xml:space="preserve">на  </w:t>
      </w:r>
      <w:r>
        <w:rPr>
          <w:w w:val="105"/>
          <w:sz w:val="27"/>
          <w:szCs w:val="27"/>
        </w:rPr>
        <w:t>расчетный  счет  родителя  (законного  представителя</w:t>
      </w:r>
      <w:r>
        <w:rPr>
          <w:sz w:val="27"/>
          <w:szCs w:val="27"/>
        </w:rPr>
        <w:t>)</w:t>
      </w:r>
    </w:p>
    <w:p w:rsidR="00E44925" w:rsidRDefault="00E44925">
      <w:pPr>
        <w:pStyle w:val="afff4"/>
        <w:spacing w:line="247" w:lineRule="auto"/>
        <w:rPr>
          <w:sz w:val="27"/>
          <w:szCs w:val="27"/>
        </w:rPr>
        <w:sectPr w:rsidR="00E44925">
          <w:pgSz w:w="11910" w:h="16840"/>
          <w:pgMar w:top="940" w:right="283" w:bottom="280" w:left="992" w:header="720" w:footer="720" w:gutter="0"/>
          <w:cols w:space="720"/>
        </w:sectPr>
      </w:pPr>
    </w:p>
    <w:p w:rsidR="00E44925" w:rsidRDefault="007225CE">
      <w:pPr>
        <w:pStyle w:val="afb"/>
        <w:spacing w:before="78" w:line="244" w:lineRule="auto"/>
        <w:ind w:left="446" w:right="608" w:hanging="8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обуча</w:t>
      </w:r>
      <w:r>
        <w:rPr>
          <w:sz w:val="27"/>
          <w:szCs w:val="27"/>
        </w:rPr>
        <w:t>ю</w:t>
      </w:r>
      <w:r>
        <w:rPr>
          <w:sz w:val="27"/>
          <w:szCs w:val="27"/>
        </w:rPr>
        <w:t>щегося на дому платёжной системы «Мир», открытый в российской кредитной организации.</w:t>
      </w:r>
    </w:p>
    <w:p w:rsidR="00E44925" w:rsidRDefault="007225CE">
      <w:pPr>
        <w:pStyle w:val="afff4"/>
        <w:tabs>
          <w:tab w:val="left" w:pos="1780"/>
        </w:tabs>
        <w:spacing w:before="1" w:line="247" w:lineRule="auto"/>
        <w:ind w:left="440" w:right="599" w:firstLine="0"/>
        <w:rPr>
          <w:sz w:val="27"/>
          <w:szCs w:val="27"/>
        </w:rPr>
      </w:pPr>
      <w:r>
        <w:rPr>
          <w:sz w:val="27"/>
          <w:szCs w:val="27"/>
        </w:rPr>
        <w:t>Родитель (законный представитель) обучающегося на дому в случае изменения банковских реквизитов и</w:t>
      </w:r>
      <w:r>
        <w:rPr>
          <w:sz w:val="27"/>
          <w:szCs w:val="27"/>
        </w:rPr>
        <w:t>ли фамилии, имени, отчества (последнее - при наличии) родителя (законного представителя) обучающегося на дому уведомляет об этом образовательную организацию в письменной форме путем подачи уведомления лично в образовательную организацию или направления в э</w:t>
      </w:r>
      <w:r>
        <w:rPr>
          <w:sz w:val="27"/>
          <w:szCs w:val="27"/>
        </w:rPr>
        <w:t>лектронной форме на адрес электронной почты образовательной организации в течение 10 рабочих дней с даты изменения указанных сведений с предоставлением актуальных сведений.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780"/>
        </w:tabs>
        <w:spacing w:before="1" w:line="247" w:lineRule="auto"/>
        <w:ind w:left="451" w:right="599" w:firstLine="696"/>
        <w:jc w:val="both"/>
        <w:rPr>
          <w:sz w:val="27"/>
          <w:szCs w:val="27"/>
        </w:rPr>
      </w:pPr>
      <w:r>
        <w:rPr>
          <w:sz w:val="27"/>
          <w:szCs w:val="27"/>
        </w:rPr>
        <w:t>Основаниями для приостановления выплаты денежной компенсации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 указанный родителем</w:t>
      </w:r>
      <w:r>
        <w:rPr>
          <w:sz w:val="27"/>
          <w:szCs w:val="27"/>
        </w:rPr>
        <w:t xml:space="preserve"> (законным представителем) обучающегося на дому расчетный счет являются:</w:t>
      </w:r>
    </w:p>
    <w:p w:rsidR="00E44925" w:rsidRDefault="007225CE">
      <w:pPr>
        <w:pStyle w:val="afb"/>
        <w:spacing w:before="1" w:line="249" w:lineRule="auto"/>
        <w:ind w:left="453" w:right="578" w:firstLine="698"/>
        <w:jc w:val="both"/>
        <w:rPr>
          <w:sz w:val="27"/>
          <w:szCs w:val="27"/>
        </w:rPr>
      </w:pPr>
      <w:r>
        <w:rPr>
          <w:sz w:val="27"/>
          <w:szCs w:val="27"/>
        </w:rPr>
        <w:t>лишение или ограничение родительских прав (прекращение прав и обязанностей опекуна или попечителя) родителя (законного представителя) обучающегося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 дому, которому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перечисляется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дене</w:t>
      </w:r>
      <w:r>
        <w:rPr>
          <w:sz w:val="27"/>
          <w:szCs w:val="27"/>
        </w:rPr>
        <w:t>жная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компенсация;</w:t>
      </w:r>
    </w:p>
    <w:p w:rsidR="00E44925" w:rsidRDefault="007225CE">
      <w:pPr>
        <w:pStyle w:val="afb"/>
        <w:spacing w:line="247" w:lineRule="auto"/>
        <w:ind w:left="454" w:right="580" w:firstLine="702"/>
        <w:jc w:val="both"/>
        <w:rPr>
          <w:sz w:val="27"/>
          <w:szCs w:val="27"/>
        </w:rPr>
      </w:pPr>
      <w:r>
        <w:rPr>
          <w:sz w:val="27"/>
          <w:szCs w:val="27"/>
        </w:rPr>
        <w:t>признание судом родителя (законного представителя) обучающегося на дому,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которому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перечисляется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денежная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компенсация,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безвестно отсутствующим или объявление умершим, смерть родителя (законного представителя) обуча</w:t>
      </w:r>
      <w:r>
        <w:rPr>
          <w:sz w:val="27"/>
          <w:szCs w:val="27"/>
        </w:rPr>
        <w:t>ю</w:t>
      </w:r>
      <w:r>
        <w:rPr>
          <w:sz w:val="27"/>
          <w:szCs w:val="27"/>
        </w:rPr>
        <w:t xml:space="preserve">щегося на дому, которому перечисляется денежная </w:t>
      </w:r>
      <w:r>
        <w:rPr>
          <w:spacing w:val="-2"/>
          <w:sz w:val="27"/>
          <w:szCs w:val="27"/>
        </w:rPr>
        <w:t>компенсация,</w:t>
      </w:r>
    </w:p>
    <w:p w:rsidR="00E44925" w:rsidRDefault="007225CE">
      <w:pPr>
        <w:pStyle w:val="afb"/>
        <w:spacing w:line="247" w:lineRule="auto"/>
        <w:ind w:left="458" w:right="575" w:firstLine="702"/>
        <w:jc w:val="both"/>
        <w:rPr>
          <w:sz w:val="27"/>
          <w:szCs w:val="27"/>
        </w:rPr>
      </w:pPr>
      <w:r>
        <w:rPr>
          <w:sz w:val="27"/>
          <w:szCs w:val="27"/>
        </w:rPr>
        <w:t>признание судом родителя (законного представителя) обучающегося на дому, которому перечисляется денежная компенсация, недееспособным или ограниченно дееспособным.</w:t>
      </w:r>
    </w:p>
    <w:p w:rsidR="00E44925" w:rsidRDefault="007225CE">
      <w:pPr>
        <w:pStyle w:val="afb"/>
        <w:spacing w:line="249" w:lineRule="auto"/>
        <w:ind w:left="465" w:right="577" w:firstLine="693"/>
        <w:jc w:val="both"/>
        <w:rPr>
          <w:sz w:val="27"/>
          <w:szCs w:val="27"/>
        </w:rPr>
      </w:pPr>
      <w:r>
        <w:rPr>
          <w:sz w:val="27"/>
          <w:szCs w:val="27"/>
        </w:rPr>
        <w:t>В случае наступления обстоятельс</w:t>
      </w:r>
      <w:r>
        <w:rPr>
          <w:sz w:val="27"/>
          <w:szCs w:val="27"/>
        </w:rPr>
        <w:t>тв, указанных в абзацах втором-пятом настоящего пункта, получатель денежной компенсации либо другой родитель (законный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представитель)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обучающегося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на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дому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сообщает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в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письменной форме о таких обстоятельствах в образовательную организацию в течение пяти кале</w:t>
      </w:r>
      <w:r>
        <w:rPr>
          <w:sz w:val="27"/>
          <w:szCs w:val="27"/>
        </w:rPr>
        <w:t>ндарных дней со дня их наступления.</w:t>
      </w:r>
    </w:p>
    <w:p w:rsidR="00E44925" w:rsidRDefault="007225CE">
      <w:pPr>
        <w:pStyle w:val="afb"/>
        <w:spacing w:line="247" w:lineRule="auto"/>
        <w:ind w:left="475" w:right="578" w:firstLine="693"/>
        <w:jc w:val="both"/>
        <w:rPr>
          <w:sz w:val="27"/>
          <w:szCs w:val="27"/>
        </w:rPr>
      </w:pPr>
      <w:r>
        <w:rPr>
          <w:sz w:val="27"/>
          <w:szCs w:val="27"/>
        </w:rPr>
        <w:t>Выплата денежной компенсации приостанавливается на основании распорядительного акта образовательной организации, издаваемого в течение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 xml:space="preserve">трех рабочих дней </w:t>
      </w:r>
      <w:r>
        <w:rPr>
          <w:color w:val="0E0E0E"/>
          <w:sz w:val="27"/>
          <w:szCs w:val="27"/>
        </w:rPr>
        <w:t xml:space="preserve">со </w:t>
      </w:r>
      <w:r>
        <w:rPr>
          <w:color w:val="0C0C0C"/>
          <w:sz w:val="27"/>
          <w:szCs w:val="27"/>
        </w:rPr>
        <w:t xml:space="preserve">дня </w:t>
      </w:r>
      <w:r>
        <w:rPr>
          <w:sz w:val="27"/>
          <w:szCs w:val="27"/>
        </w:rPr>
        <w:t xml:space="preserve">поступления в образовательную организацию информации о </w:t>
      </w:r>
      <w:r>
        <w:rPr>
          <w:sz w:val="27"/>
          <w:szCs w:val="27"/>
        </w:rPr>
        <w:t>наступлении обстоятельств, указанных в абзацах втором-пятом настоящего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пункта.</w:t>
      </w:r>
    </w:p>
    <w:p w:rsidR="00E44925" w:rsidRDefault="007225CE">
      <w:pPr>
        <w:pStyle w:val="afb"/>
        <w:spacing w:line="247" w:lineRule="auto"/>
        <w:ind w:left="480" w:right="545" w:firstLine="692"/>
        <w:jc w:val="both"/>
        <w:rPr>
          <w:sz w:val="27"/>
          <w:szCs w:val="27"/>
        </w:rPr>
      </w:pPr>
      <w:r>
        <w:rPr>
          <w:w w:val="105"/>
          <w:sz w:val="27"/>
          <w:szCs w:val="27"/>
        </w:rPr>
        <w:t>Образовательная организация в течение семи рабочих дней со дня издания распорядительного акта, указанного в абзаце седьмом настоящего пункта,</w:t>
      </w:r>
      <w:r>
        <w:rPr>
          <w:spacing w:val="-8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направляет</w:t>
      </w:r>
      <w:r>
        <w:rPr>
          <w:spacing w:val="-3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по</w:t>
      </w:r>
      <w:r>
        <w:rPr>
          <w:spacing w:val="-17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месту</w:t>
      </w:r>
      <w:r>
        <w:rPr>
          <w:spacing w:val="-6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жительства</w:t>
      </w:r>
      <w:r>
        <w:rPr>
          <w:spacing w:val="-3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обуч</w:t>
      </w:r>
      <w:r>
        <w:rPr>
          <w:w w:val="105"/>
          <w:sz w:val="27"/>
          <w:szCs w:val="27"/>
        </w:rPr>
        <w:t>ающегося на</w:t>
      </w:r>
      <w:r>
        <w:rPr>
          <w:spacing w:val="-17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дому</w:t>
      </w:r>
      <w:r>
        <w:rPr>
          <w:spacing w:val="-11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 xml:space="preserve">уведомление о приостановлении выплаты денежной компенсации и возобновлении выдачи продуктового набора </w:t>
      </w:r>
      <w:r>
        <w:rPr>
          <w:color w:val="0C0C0C"/>
          <w:w w:val="105"/>
          <w:sz w:val="27"/>
          <w:szCs w:val="27"/>
        </w:rPr>
        <w:t xml:space="preserve">с </w:t>
      </w:r>
      <w:r>
        <w:rPr>
          <w:w w:val="105"/>
          <w:sz w:val="27"/>
          <w:szCs w:val="27"/>
        </w:rPr>
        <w:t>указанием на возможность возобновления выплаты денежной компенсации. Возобновление выплаты денежной компенсации осуществляется путем по</w:t>
      </w:r>
      <w:r>
        <w:rPr>
          <w:w w:val="105"/>
          <w:sz w:val="27"/>
          <w:szCs w:val="27"/>
        </w:rPr>
        <w:t xml:space="preserve">дачи другим родителем (законным представителем) обучающегося на дому заявления о замене бесплатного двухразового питания </w:t>
      </w:r>
      <w:r>
        <w:rPr>
          <w:spacing w:val="-2"/>
          <w:w w:val="105"/>
          <w:sz w:val="27"/>
          <w:szCs w:val="27"/>
        </w:rPr>
        <w:t>обучающемуся на</w:t>
      </w:r>
      <w:r>
        <w:rPr>
          <w:spacing w:val="-16"/>
          <w:w w:val="105"/>
          <w:sz w:val="27"/>
          <w:szCs w:val="27"/>
        </w:rPr>
        <w:t xml:space="preserve"> </w:t>
      </w:r>
      <w:r>
        <w:rPr>
          <w:spacing w:val="-2"/>
          <w:w w:val="105"/>
          <w:sz w:val="27"/>
          <w:szCs w:val="27"/>
        </w:rPr>
        <w:t>дому</w:t>
      </w:r>
      <w:r>
        <w:rPr>
          <w:spacing w:val="-8"/>
          <w:w w:val="105"/>
          <w:sz w:val="27"/>
          <w:szCs w:val="27"/>
        </w:rPr>
        <w:t xml:space="preserve"> </w:t>
      </w:r>
      <w:r>
        <w:rPr>
          <w:spacing w:val="-2"/>
          <w:w w:val="105"/>
          <w:sz w:val="27"/>
          <w:szCs w:val="27"/>
        </w:rPr>
        <w:t>образовательной</w:t>
      </w:r>
      <w:r>
        <w:rPr>
          <w:spacing w:val="-16"/>
          <w:w w:val="105"/>
          <w:sz w:val="27"/>
          <w:szCs w:val="27"/>
        </w:rPr>
        <w:t xml:space="preserve"> </w:t>
      </w:r>
      <w:r>
        <w:rPr>
          <w:spacing w:val="-2"/>
          <w:w w:val="105"/>
          <w:sz w:val="27"/>
          <w:szCs w:val="27"/>
        </w:rPr>
        <w:t>организацией денежной</w:t>
      </w:r>
      <w:r>
        <w:rPr>
          <w:spacing w:val="-3"/>
          <w:w w:val="105"/>
          <w:sz w:val="27"/>
          <w:szCs w:val="27"/>
        </w:rPr>
        <w:t xml:space="preserve"> </w:t>
      </w:r>
      <w:r>
        <w:rPr>
          <w:spacing w:val="-2"/>
          <w:w w:val="105"/>
          <w:sz w:val="27"/>
          <w:szCs w:val="27"/>
        </w:rPr>
        <w:t xml:space="preserve">компенсацией </w:t>
      </w:r>
      <w:r>
        <w:rPr>
          <w:w w:val="105"/>
          <w:sz w:val="27"/>
          <w:szCs w:val="27"/>
        </w:rPr>
        <w:t>в</w:t>
      </w:r>
      <w:r>
        <w:rPr>
          <w:spacing w:val="-16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порядке,</w:t>
      </w:r>
      <w:r>
        <w:rPr>
          <w:spacing w:val="-3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установленном</w:t>
      </w:r>
      <w:r>
        <w:rPr>
          <w:spacing w:val="25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пунктом 2.7</w:t>
      </w:r>
      <w:r>
        <w:rPr>
          <w:spacing w:val="-7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настоящего Порядка.</w:t>
      </w:r>
    </w:p>
    <w:p w:rsidR="00E44925" w:rsidRDefault="009B2AA4">
      <w:pPr>
        <w:spacing w:before="68" w:line="235" w:lineRule="auto"/>
        <w:ind w:left="412" w:right="622" w:firstLine="2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Излишне </w:t>
      </w:r>
      <w:bookmarkStart w:id="0" w:name="_GoBack"/>
      <w:bookmarkEnd w:id="0"/>
      <w:r w:rsidR="007225CE">
        <w:rPr>
          <w:sz w:val="27"/>
          <w:szCs w:val="27"/>
        </w:rPr>
        <w:t>выплаченная  родителям  (законным  представителям)</w:t>
      </w:r>
    </w:p>
    <w:p w:rsidR="00E44925" w:rsidRDefault="007225CE">
      <w:pPr>
        <w:spacing w:before="68" w:line="235" w:lineRule="auto"/>
        <w:ind w:left="412" w:right="622" w:firstLine="2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обучающегося сумма денежной компенсации подлежит возврату родителем (законным представителем) обучающегося на лицевой счет образовательной </w:t>
      </w:r>
      <w:r>
        <w:rPr>
          <w:sz w:val="27"/>
          <w:szCs w:val="27"/>
        </w:rPr>
        <w:lastRenderedPageBreak/>
        <w:t>организации</w:t>
      </w:r>
      <w:r>
        <w:rPr>
          <w:spacing w:val="32"/>
          <w:sz w:val="27"/>
          <w:szCs w:val="27"/>
        </w:rPr>
        <w:t xml:space="preserve"> </w:t>
      </w:r>
      <w:r>
        <w:rPr>
          <w:sz w:val="27"/>
          <w:szCs w:val="27"/>
        </w:rPr>
        <w:t>в</w:t>
      </w:r>
      <w:r>
        <w:rPr>
          <w:spacing w:val="-4"/>
          <w:sz w:val="27"/>
          <w:szCs w:val="27"/>
        </w:rPr>
        <w:t xml:space="preserve"> </w:t>
      </w:r>
      <w:r>
        <w:rPr>
          <w:sz w:val="27"/>
          <w:szCs w:val="27"/>
        </w:rPr>
        <w:t>соответствии с действующим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законодательство</w:t>
      </w:r>
      <w:r>
        <w:rPr>
          <w:sz w:val="27"/>
          <w:szCs w:val="27"/>
        </w:rPr>
        <w:t>м</w:t>
      </w:r>
    </w:p>
    <w:p w:rsidR="00E44925" w:rsidRDefault="007225CE">
      <w:pPr>
        <w:pStyle w:val="afff4"/>
        <w:numPr>
          <w:ilvl w:val="1"/>
          <w:numId w:val="20"/>
        </w:numPr>
        <w:tabs>
          <w:tab w:val="left" w:pos="1805"/>
        </w:tabs>
        <w:spacing w:line="235" w:lineRule="auto"/>
        <w:ind w:left="422" w:right="604" w:firstLine="696"/>
        <w:jc w:val="both"/>
        <w:rPr>
          <w:sz w:val="28"/>
        </w:rPr>
      </w:pPr>
      <w:r>
        <w:rPr>
          <w:sz w:val="27"/>
          <w:szCs w:val="27"/>
        </w:rPr>
        <w:t>Настоящим</w:t>
      </w:r>
      <w:r>
        <w:rPr>
          <w:spacing w:val="-18"/>
          <w:sz w:val="27"/>
          <w:szCs w:val="27"/>
        </w:rPr>
        <w:t xml:space="preserve"> </w:t>
      </w:r>
      <w:r>
        <w:rPr>
          <w:sz w:val="27"/>
          <w:szCs w:val="27"/>
        </w:rPr>
        <w:t>Порядком</w:t>
      </w:r>
      <w:r>
        <w:rPr>
          <w:spacing w:val="-17"/>
          <w:sz w:val="27"/>
          <w:szCs w:val="27"/>
        </w:rPr>
        <w:t xml:space="preserve"> </w:t>
      </w:r>
      <w:r>
        <w:rPr>
          <w:sz w:val="27"/>
          <w:szCs w:val="27"/>
        </w:rPr>
        <w:t>руко</w:t>
      </w:r>
      <w:r>
        <w:rPr>
          <w:sz w:val="27"/>
          <w:szCs w:val="27"/>
        </w:rPr>
        <w:t>водств</w:t>
      </w:r>
      <w:r>
        <w:rPr>
          <w:sz w:val="27"/>
          <w:szCs w:val="27"/>
        </w:rPr>
        <w:t>уются</w:t>
      </w:r>
      <w:r>
        <w:rPr>
          <w:spacing w:val="-18"/>
          <w:sz w:val="27"/>
          <w:szCs w:val="27"/>
        </w:rPr>
        <w:t xml:space="preserve"> </w:t>
      </w:r>
      <w:r>
        <w:rPr>
          <w:sz w:val="27"/>
          <w:szCs w:val="27"/>
        </w:rPr>
        <w:t>все</w:t>
      </w:r>
      <w:r>
        <w:rPr>
          <w:spacing w:val="-17"/>
          <w:sz w:val="27"/>
          <w:szCs w:val="27"/>
        </w:rPr>
        <w:t xml:space="preserve"> </w:t>
      </w:r>
      <w:r>
        <w:rPr>
          <w:sz w:val="27"/>
          <w:szCs w:val="27"/>
        </w:rPr>
        <w:t>общеобразовательные учреждения</w:t>
      </w:r>
      <w:r>
        <w:rPr>
          <w:spacing w:val="40"/>
          <w:sz w:val="27"/>
          <w:szCs w:val="27"/>
        </w:rPr>
        <w:t xml:space="preserve"> </w:t>
      </w:r>
      <w:r>
        <w:rPr>
          <w:sz w:val="27"/>
          <w:szCs w:val="27"/>
        </w:rPr>
        <w:t>Тукаевск</w:t>
      </w:r>
      <w:r>
        <w:rPr>
          <w:sz w:val="28"/>
        </w:rPr>
        <w:t>ого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муниципального района.</w:t>
      </w:r>
    </w:p>
    <w:p w:rsidR="00E44925" w:rsidRDefault="00E44925">
      <w:pPr>
        <w:pStyle w:val="afff4"/>
        <w:spacing w:line="235" w:lineRule="auto"/>
        <w:rPr>
          <w:sz w:val="28"/>
        </w:rPr>
        <w:sectPr w:rsidR="00E44925">
          <w:pgSz w:w="11910" w:h="16840"/>
          <w:pgMar w:top="900" w:right="283" w:bottom="280" w:left="992" w:header="720" w:footer="720" w:gutter="0"/>
          <w:cols w:space="720"/>
        </w:sectPr>
      </w:pPr>
    </w:p>
    <w:p w:rsidR="00E44925" w:rsidRDefault="007225CE">
      <w:pPr>
        <w:spacing w:before="77"/>
        <w:ind w:left="4403"/>
        <w:rPr>
          <w:sz w:val="23"/>
        </w:rPr>
      </w:pPr>
      <w:r>
        <w:rPr>
          <w:sz w:val="23"/>
        </w:rPr>
        <w:lastRenderedPageBreak/>
        <w:t>Приложение</w:t>
      </w:r>
      <w:r>
        <w:rPr>
          <w:spacing w:val="27"/>
          <w:sz w:val="23"/>
        </w:rPr>
        <w:t xml:space="preserve"> </w:t>
      </w:r>
      <w:r>
        <w:rPr>
          <w:sz w:val="23"/>
        </w:rPr>
        <w:t>1</w:t>
      </w:r>
      <w:r>
        <w:rPr>
          <w:spacing w:val="21"/>
          <w:sz w:val="23"/>
        </w:rPr>
        <w:t xml:space="preserve"> </w:t>
      </w:r>
      <w:r>
        <w:rPr>
          <w:sz w:val="23"/>
        </w:rPr>
        <w:t>к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Порядку</w:t>
      </w:r>
    </w:p>
    <w:p w:rsidR="00E44925" w:rsidRDefault="007225CE">
      <w:pPr>
        <w:spacing w:before="4" w:line="244" w:lineRule="auto"/>
        <w:ind w:left="4741" w:right="943"/>
        <w:rPr>
          <w:sz w:val="23"/>
        </w:rPr>
      </w:pPr>
      <w:r>
        <w:rPr>
          <w:sz w:val="23"/>
        </w:rPr>
        <w:t>обеспечения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бесплатным двухразовым питанием 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с ограниченными</w:t>
      </w:r>
      <w:r>
        <w:rPr>
          <w:spacing w:val="40"/>
          <w:sz w:val="23"/>
        </w:rPr>
        <w:t xml:space="preserve"> </w:t>
      </w:r>
      <w:r>
        <w:rPr>
          <w:sz w:val="23"/>
        </w:rPr>
        <w:t>возможностями здоровья, обучение которых</w:t>
      </w:r>
      <w:r>
        <w:rPr>
          <w:sz w:val="23"/>
        </w:rPr>
        <w:t xml:space="preserve"> организовано муниципальными образовательными учреждениями</w:t>
      </w:r>
      <w:r>
        <w:rPr>
          <w:spacing w:val="40"/>
          <w:sz w:val="23"/>
        </w:rPr>
        <w:t xml:space="preserve"> </w:t>
      </w:r>
      <w:r>
        <w:rPr>
          <w:sz w:val="23"/>
        </w:rPr>
        <w:t>Тукаевского муниципального района Республики Татарстан на дому, в 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 возможность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замены бесплатного двухразового питания денежной компенсацией</w:t>
      </w:r>
    </w:p>
    <w:p w:rsidR="00E44925" w:rsidRDefault="00E44925">
      <w:pPr>
        <w:pStyle w:val="afb"/>
        <w:spacing w:before="30"/>
        <w:rPr>
          <w:sz w:val="23"/>
        </w:rPr>
      </w:pPr>
    </w:p>
    <w:p w:rsidR="00E44925" w:rsidRDefault="007225CE">
      <w:pPr>
        <w:ind w:right="800"/>
        <w:jc w:val="right"/>
        <w:rPr>
          <w:rFonts w:ascii="Courier New" w:hAnsi="Courier New"/>
          <w:sz w:val="23"/>
        </w:rPr>
      </w:pPr>
      <w:r>
        <w:rPr>
          <w:rFonts w:ascii="Courier New" w:hAnsi="Courier New"/>
          <w:spacing w:val="-2"/>
          <w:sz w:val="23"/>
        </w:rPr>
        <w:t>фop</w:t>
      </w:r>
      <w:r>
        <w:rPr>
          <w:rFonts w:ascii="Courier New" w:hAnsi="Courier New"/>
          <w:spacing w:val="-2"/>
          <w:sz w:val="23"/>
        </w:rPr>
        <w:t>м</w:t>
      </w:r>
      <w:r>
        <w:rPr>
          <w:rFonts w:ascii="Courier New" w:hAnsi="Courier New"/>
          <w:spacing w:val="-2"/>
          <w:sz w:val="23"/>
        </w:rPr>
        <w:t>a</w:t>
      </w:r>
    </w:p>
    <w:p w:rsidR="00E44925" w:rsidRDefault="007225CE">
      <w:pPr>
        <w:tabs>
          <w:tab w:val="left" w:pos="9378"/>
        </w:tabs>
        <w:spacing w:before="245"/>
        <w:ind w:left="2786"/>
        <w:rPr>
          <w:sz w:val="28"/>
        </w:rPr>
      </w:pPr>
      <w:r>
        <w:rPr>
          <w:sz w:val="28"/>
        </w:rPr>
        <w:t>Директору</w:t>
      </w:r>
      <w:r>
        <w:rPr>
          <w:spacing w:val="46"/>
          <w:sz w:val="28"/>
        </w:rPr>
        <w:t xml:space="preserve"> </w:t>
      </w:r>
      <w:r>
        <w:rPr>
          <w:sz w:val="28"/>
          <w:u w:val="single" w:color="4F4F4F"/>
        </w:rPr>
        <w:tab/>
      </w:r>
    </w:p>
    <w:p w:rsidR="00E44925" w:rsidRDefault="007225CE">
      <w:pPr>
        <w:spacing w:before="10"/>
        <w:ind w:left="4645"/>
        <w:rPr>
          <w:rFonts w:ascii="Bookman Old Style" w:hAnsi="Bookman Old Style"/>
          <w:sz w:val="19"/>
        </w:rPr>
      </w:pPr>
      <w:r>
        <w:rPr>
          <w:rFonts w:ascii="Bookman Old Style" w:hAnsi="Bookman Old Style"/>
          <w:w w:val="85"/>
          <w:sz w:val="19"/>
        </w:rPr>
        <w:t>(наименование</w:t>
      </w:r>
      <w:r>
        <w:rPr>
          <w:rFonts w:ascii="Bookman Old Style" w:hAnsi="Bookman Old Style"/>
          <w:spacing w:val="27"/>
          <w:sz w:val="19"/>
        </w:rPr>
        <w:t xml:space="preserve"> </w:t>
      </w:r>
      <w:r>
        <w:rPr>
          <w:rFonts w:ascii="Bookman Old Style" w:hAnsi="Bookman Old Style"/>
          <w:w w:val="85"/>
          <w:sz w:val="19"/>
        </w:rPr>
        <w:t>образователь</w:t>
      </w:r>
      <w:r>
        <w:rPr>
          <w:rFonts w:ascii="Bookman Old Style" w:hAnsi="Bookman Old Style"/>
          <w:spacing w:val="-12"/>
          <w:w w:val="85"/>
          <w:sz w:val="19"/>
        </w:rPr>
        <w:t xml:space="preserve"> </w:t>
      </w:r>
      <w:r>
        <w:rPr>
          <w:rFonts w:ascii="Bookman Old Style" w:hAnsi="Bookman Old Style"/>
          <w:w w:val="85"/>
          <w:sz w:val="19"/>
        </w:rPr>
        <w:t>ной</w:t>
      </w:r>
      <w:r>
        <w:rPr>
          <w:rFonts w:ascii="Bookman Old Style" w:hAnsi="Bookman Old Style"/>
          <w:spacing w:val="2"/>
          <w:sz w:val="19"/>
        </w:rPr>
        <w:t xml:space="preserve"> </w:t>
      </w:r>
      <w:r>
        <w:rPr>
          <w:rFonts w:ascii="Bookman Old Style" w:hAnsi="Bookman Old Style"/>
          <w:spacing w:val="-2"/>
          <w:w w:val="85"/>
          <w:sz w:val="19"/>
        </w:rPr>
        <w:t>организации)</w:t>
      </w:r>
    </w:p>
    <w:p w:rsidR="00E44925" w:rsidRDefault="007225CE">
      <w:pPr>
        <w:pStyle w:val="afb"/>
        <w:spacing w:before="6"/>
        <w:rPr>
          <w:rFonts w:ascii="Bookman Old Style"/>
          <w:sz w:val="18"/>
        </w:rPr>
      </w:pPr>
      <w:r>
        <w:rPr>
          <w:rFonts w:ascii="Bookman Old Style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2681605</wp:posOffset>
                </wp:positionH>
                <wp:positionV relativeFrom="paragraph">
                  <wp:posOffset>153670</wp:posOffset>
                </wp:positionV>
                <wp:extent cx="4036060" cy="1270"/>
                <wp:effectExtent l="0" t="0" r="0" b="0"/>
                <wp:wrapTopAndBottom/>
                <wp:docPr id="57" name="Graphic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6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6060">
                              <a:moveTo>
                                <a:pt x="0" y="0"/>
                              </a:moveTo>
                              <a:lnTo>
                                <a:pt x="40355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B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FE608" id="Graphic 57" o:spid="_x0000_s1026" style="position:absolute;margin-left:211.15pt;margin-top:12.1pt;width:317.8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6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" path="m,l4035552,e" filled="f" strokecolor="#3b3f3f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spacing w:before="15"/>
        <w:ind w:left="3176" w:firstLine="445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имя,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отчество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руководителя</w:t>
      </w:r>
      <w:r>
        <w:rPr>
          <w:spacing w:val="27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E44925" w:rsidRDefault="007225CE">
      <w:pPr>
        <w:tabs>
          <w:tab w:val="left" w:pos="9540"/>
        </w:tabs>
        <w:spacing w:before="72" w:line="249" w:lineRule="auto"/>
        <w:ind w:left="3353" w:right="807" w:hanging="177"/>
        <w:rPr>
          <w:sz w:val="20"/>
        </w:rPr>
      </w:pPr>
      <w:r>
        <w:rPr>
          <w:sz w:val="20"/>
        </w:rPr>
        <w:t>ОТ</w:t>
      </w:r>
      <w:r>
        <w:rPr>
          <w:spacing w:val="32"/>
          <w:sz w:val="20"/>
        </w:rPr>
        <w:t xml:space="preserve"> </w:t>
      </w:r>
      <w:r>
        <w:rPr>
          <w:sz w:val="20"/>
          <w:u w:val="single" w:color="48484B"/>
        </w:rPr>
        <w:tab/>
      </w:r>
      <w:r>
        <w:rPr>
          <w:sz w:val="20"/>
        </w:rPr>
        <w:t xml:space="preserve"> (фамилия, имя, отчество (последнее </w:t>
      </w:r>
      <w:r>
        <w:rPr>
          <w:color w:val="0C0C0C"/>
          <w:sz w:val="20"/>
        </w:rPr>
        <w:t xml:space="preserve">- </w:t>
      </w:r>
      <w:r>
        <w:rPr>
          <w:sz w:val="20"/>
        </w:rPr>
        <w:t xml:space="preserve">при наличии) (полностью) </w:t>
      </w:r>
      <w:r>
        <w:rPr>
          <w:spacing w:val="-2"/>
          <w:sz w:val="20"/>
        </w:rPr>
        <w:t>совершеннолетнего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обучающегося</w:t>
      </w:r>
      <w:r>
        <w:rPr>
          <w:spacing w:val="30"/>
          <w:sz w:val="20"/>
        </w:rPr>
        <w:t xml:space="preserve"> </w:t>
      </w:r>
      <w:r>
        <w:rPr>
          <w:spacing w:val="-2"/>
          <w:sz w:val="20"/>
        </w:rPr>
        <w:t>или родителя (законного</w:t>
      </w:r>
      <w:r>
        <w:rPr>
          <w:sz w:val="20"/>
        </w:rPr>
        <w:t xml:space="preserve"> </w:t>
      </w:r>
      <w:r>
        <w:rPr>
          <w:spacing w:val="-2"/>
          <w:sz w:val="20"/>
        </w:rPr>
        <w:t>представителя)</w:t>
      </w:r>
    </w:p>
    <w:p w:rsidR="00E44925" w:rsidRDefault="007225CE">
      <w:pPr>
        <w:pStyle w:val="afb"/>
        <w:spacing w:before="2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2672715</wp:posOffset>
                </wp:positionH>
                <wp:positionV relativeFrom="paragraph">
                  <wp:posOffset>154940</wp:posOffset>
                </wp:positionV>
                <wp:extent cx="4102735" cy="1270"/>
                <wp:effectExtent l="0" t="0" r="0" b="0"/>
                <wp:wrapTopAndBottom/>
                <wp:docPr id="58" name="Graphic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2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2735">
                              <a:moveTo>
                                <a:pt x="0" y="0"/>
                              </a:moveTo>
                              <a:lnTo>
                                <a:pt x="410260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8484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4768D" id="Graphic 58" o:spid="_x0000_s1026" style="position:absolute;margin-left:210.45pt;margin-top:12.2pt;width:323.05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2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" path="m,l4102608,e" filled="f" strokecolor="#484848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sz w:val="19"/>
        </w:rPr>
        <w:t xml:space="preserve">                                            </w:t>
      </w:r>
      <w:r>
        <w:rPr>
          <w:sz w:val="19"/>
        </w:rPr>
        <w:t>(фaм</w:t>
      </w:r>
      <w:r>
        <w:rPr>
          <w:spacing w:val="-17"/>
          <w:sz w:val="19"/>
        </w:rPr>
        <w:t xml:space="preserve"> </w:t>
      </w:r>
      <w:r>
        <w:rPr>
          <w:sz w:val="19"/>
        </w:rPr>
        <w:t>ил</w:t>
      </w:r>
      <w:r>
        <w:rPr>
          <w:spacing w:val="-23"/>
          <w:sz w:val="19"/>
        </w:rPr>
        <w:t xml:space="preserve"> </w:t>
      </w:r>
      <w:r>
        <w:rPr>
          <w:sz w:val="19"/>
        </w:rPr>
        <w:t>ия,</w:t>
      </w:r>
      <w:r>
        <w:rPr>
          <w:spacing w:val="9"/>
          <w:sz w:val="19"/>
        </w:rPr>
        <w:t xml:space="preserve"> </w:t>
      </w:r>
      <w:r>
        <w:rPr>
          <w:sz w:val="19"/>
        </w:rPr>
        <w:t>имя,</w:t>
      </w:r>
      <w:r>
        <w:rPr>
          <w:spacing w:val="12"/>
          <w:sz w:val="19"/>
        </w:rPr>
        <w:t xml:space="preserve"> </w:t>
      </w:r>
      <w:r>
        <w:rPr>
          <w:sz w:val="19"/>
        </w:rPr>
        <w:t>отчество</w:t>
      </w:r>
      <w:r>
        <w:rPr>
          <w:spacing w:val="13"/>
          <w:sz w:val="19"/>
        </w:rPr>
        <w:t xml:space="preserve"> </w:t>
      </w:r>
      <w:r>
        <w:rPr>
          <w:sz w:val="19"/>
        </w:rPr>
        <w:t>o6y</w:t>
      </w:r>
      <w:r>
        <w:rPr>
          <w:spacing w:val="-17"/>
          <w:sz w:val="19"/>
        </w:rPr>
        <w:t xml:space="preserve"> </w:t>
      </w:r>
      <w:r>
        <w:rPr>
          <w:spacing w:val="-2"/>
          <w:sz w:val="19"/>
        </w:rPr>
        <w:t>чающегося)</w:t>
      </w:r>
    </w:p>
    <w:p w:rsidR="00E44925" w:rsidRDefault="007225CE">
      <w:pPr>
        <w:pStyle w:val="afb"/>
        <w:spacing w:before="4"/>
        <w:ind w:left="3140"/>
      </w:pPr>
      <w:r>
        <w:t>Проживающего</w:t>
      </w:r>
      <w:r>
        <w:rPr>
          <w:spacing w:val="50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rPr>
          <w:spacing w:val="-2"/>
        </w:rPr>
        <w:t>адресу:</w:t>
      </w:r>
    </w:p>
    <w:p w:rsidR="00E44925" w:rsidRDefault="007225CE">
      <w:pPr>
        <w:pStyle w:val="afb"/>
        <w:spacing w:before="45"/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2639060</wp:posOffset>
                </wp:positionH>
                <wp:positionV relativeFrom="paragraph">
                  <wp:posOffset>189865</wp:posOffset>
                </wp:positionV>
                <wp:extent cx="4173220" cy="1270"/>
                <wp:effectExtent l="0" t="0" r="0" b="0"/>
                <wp:wrapTopAndBottom/>
                <wp:docPr id="59" name="Graphic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3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73220">
                              <a:moveTo>
                                <a:pt x="0" y="0"/>
                              </a:moveTo>
                              <a:lnTo>
                                <a:pt x="41727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8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44A40" id="Graphic 59" o:spid="_x0000_s1026" style="position:absolute;margin-left:207.8pt;margin-top:14.95pt;width:328.6pt;height:.1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73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" path="m,l4172712,e" filled="f" strokecolor="#383b3b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pStyle w:val="afb"/>
        <w:tabs>
          <w:tab w:val="left" w:pos="5816"/>
          <w:tab w:val="left" w:pos="8200"/>
        </w:tabs>
        <w:ind w:left="3155"/>
      </w:pPr>
      <w:r>
        <w:t>Паспорт</w:t>
      </w:r>
      <w:r>
        <w:rPr>
          <w:spacing w:val="40"/>
        </w:rPr>
        <w:t xml:space="preserve"> </w:t>
      </w:r>
      <w:r>
        <w:t>серии</w:t>
      </w:r>
      <w:r>
        <w:rPr>
          <w:spacing w:val="30"/>
        </w:rPr>
        <w:t xml:space="preserve"> </w:t>
      </w:r>
      <w:r>
        <w:rPr>
          <w:u w:val="single" w:color="383838"/>
        </w:rPr>
        <w:tab/>
      </w:r>
      <w:r>
        <w:t>№</w:t>
      </w:r>
      <w:r>
        <w:rPr>
          <w:spacing w:val="93"/>
        </w:rPr>
        <w:t xml:space="preserve"> </w:t>
      </w:r>
      <w:r>
        <w:rPr>
          <w:u w:val="single" w:color="383838"/>
        </w:rPr>
        <w:tab/>
      </w:r>
    </w:p>
    <w:p w:rsidR="00E44925" w:rsidRDefault="007225CE">
      <w:pPr>
        <w:pStyle w:val="afb"/>
        <w:tabs>
          <w:tab w:val="left" w:pos="9644"/>
        </w:tabs>
        <w:spacing w:before="93" w:line="271" w:lineRule="auto"/>
        <w:ind w:left="3161" w:right="943" w:hanging="6"/>
      </w:pPr>
      <w:r>
        <w:t>Выдан</w:t>
      </w:r>
      <w:r>
        <w:rPr>
          <w:spacing w:val="39"/>
        </w:rPr>
        <w:t xml:space="preserve"> </w:t>
      </w:r>
      <w:r>
        <w:rPr>
          <w:u w:val="single" w:color="3F3F3F"/>
        </w:rPr>
        <w:tab/>
      </w:r>
      <w:r>
        <w:rPr>
          <w:spacing w:val="-46"/>
          <w:u w:val="single" w:color="3F3F3F"/>
        </w:rPr>
        <w:t xml:space="preserve"> </w:t>
      </w:r>
      <w:r>
        <w:t xml:space="preserve"> Дата</w:t>
      </w:r>
      <w:r>
        <w:rPr>
          <w:spacing w:val="40"/>
        </w:rPr>
        <w:t xml:space="preserve"> </w:t>
      </w:r>
      <w:r>
        <w:t>выдачи:</w:t>
      </w:r>
      <w:r>
        <w:rPr>
          <w:spacing w:val="31"/>
        </w:rPr>
        <w:t xml:space="preserve"> </w:t>
      </w:r>
      <w:r>
        <w:rPr>
          <w:u w:val="single" w:color="38383B"/>
        </w:rPr>
        <w:tab/>
      </w:r>
    </w:p>
    <w:p w:rsidR="00E44925" w:rsidRDefault="007225CE">
      <w:pPr>
        <w:spacing w:before="274"/>
        <w:ind w:left="563" w:right="2028"/>
        <w:jc w:val="center"/>
        <w:rPr>
          <w:rFonts w:ascii="Courier New" w:hAnsi="Courier New"/>
          <w:sz w:val="29"/>
        </w:rPr>
      </w:pPr>
      <w:r>
        <w:rPr>
          <w:sz w:val="28"/>
        </w:rPr>
        <w:t>заявление</w:t>
      </w:r>
      <w:r>
        <w:rPr>
          <w:rFonts w:ascii="Courier New" w:hAnsi="Courier New"/>
          <w:spacing w:val="-2"/>
          <w:w w:val="85"/>
          <w:sz w:val="29"/>
        </w:rPr>
        <w:t>.</w:t>
      </w:r>
    </w:p>
    <w:p w:rsidR="00E44925" w:rsidRDefault="007225CE">
      <w:pPr>
        <w:spacing w:before="290"/>
        <w:ind w:left="37" w:right="784" w:firstLine="698"/>
        <w:jc w:val="both"/>
        <w:rPr>
          <w:sz w:val="28"/>
        </w:rPr>
      </w:pPr>
      <w:r>
        <w:rPr>
          <w:sz w:val="28"/>
        </w:rPr>
        <w:t xml:space="preserve">Прошу предоставить в соответствии с частью 7.2 статьи 79 Федерального закона от 29 декабря 2012 </w:t>
      </w:r>
      <w:r>
        <w:rPr>
          <w:color w:val="0E0E0E"/>
          <w:sz w:val="28"/>
        </w:rPr>
        <w:t xml:space="preserve">года </w:t>
      </w:r>
      <w:r>
        <w:rPr>
          <w:sz w:val="28"/>
        </w:rPr>
        <w:t>№273—ФЗ «Об образовании в Российской федерации»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двухразовое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форме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продуктового</w:t>
      </w:r>
      <w:r>
        <w:rPr>
          <w:spacing w:val="79"/>
          <w:w w:val="150"/>
          <w:sz w:val="28"/>
        </w:rPr>
        <w:t xml:space="preserve"> </w:t>
      </w:r>
      <w:r>
        <w:rPr>
          <w:spacing w:val="-2"/>
          <w:sz w:val="28"/>
        </w:rPr>
        <w:t>набора</w:t>
      </w:r>
    </w:p>
    <w:p w:rsidR="00E44925" w:rsidRDefault="007225CE">
      <w:pPr>
        <w:pStyle w:val="afb"/>
        <w:spacing w:before="4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664210</wp:posOffset>
                </wp:positionH>
                <wp:positionV relativeFrom="paragraph">
                  <wp:posOffset>187960</wp:posOffset>
                </wp:positionV>
                <wp:extent cx="6205855" cy="1270"/>
                <wp:effectExtent l="0" t="0" r="0" b="0"/>
                <wp:wrapTopAndBottom/>
                <wp:docPr id="60" name="Graphic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5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5855">
                              <a:moveTo>
                                <a:pt x="0" y="0"/>
                              </a:moveTo>
                              <a:lnTo>
                                <a:pt x="62057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838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9077F" id="Graphic 60" o:spid="_x0000_s1026" style="position:absolute;margin-left:52.3pt;margin-top:14.8pt;width:488.65pt;height:.1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5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" path="m,l6205728,e" filled="f" strokecolor="#383838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spacing w:before="19"/>
        <w:ind w:left="737"/>
        <w:rPr>
          <w:sz w:val="20"/>
        </w:rPr>
      </w:pPr>
      <w:r>
        <w:rPr>
          <w:spacing w:val="-2"/>
          <w:sz w:val="20"/>
        </w:rPr>
        <w:t>(‹фамилия,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имя,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(последнее</w:t>
      </w:r>
      <w:r>
        <w:rPr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color w:val="111111"/>
          <w:spacing w:val="-2"/>
          <w:sz w:val="20"/>
        </w:rPr>
        <w:t>при</w:t>
      </w:r>
      <w:r>
        <w:rPr>
          <w:color w:val="111111"/>
          <w:spacing w:val="2"/>
          <w:sz w:val="20"/>
        </w:rPr>
        <w:t xml:space="preserve"> </w:t>
      </w:r>
      <w:r>
        <w:rPr>
          <w:spacing w:val="-2"/>
          <w:sz w:val="20"/>
        </w:rPr>
        <w:t>наличии)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обучаюиіегося)</w:t>
      </w:r>
    </w:p>
    <w:p w:rsidR="00E44925" w:rsidRDefault="007225CE">
      <w:pPr>
        <w:pStyle w:val="afb"/>
        <w:tabs>
          <w:tab w:val="left" w:pos="2084"/>
          <w:tab w:val="left" w:pos="3001"/>
          <w:tab w:val="left" w:pos="4171"/>
          <w:tab w:val="left" w:pos="5553"/>
          <w:tab w:val="left" w:pos="6067"/>
          <w:tab w:val="left" w:pos="7149"/>
          <w:tab w:val="left" w:pos="7532"/>
          <w:tab w:val="left" w:pos="9419"/>
        </w:tabs>
        <w:spacing w:before="7"/>
        <w:ind w:left="40"/>
      </w:pPr>
      <w:r>
        <w:rPr>
          <w:spacing w:val="-2"/>
        </w:rPr>
        <w:t>обучающемуся</w:t>
      </w:r>
      <w:r>
        <w:tab/>
      </w:r>
      <w:r>
        <w:rPr>
          <w:u w:val="single" w:color="2F2F2F"/>
        </w:rPr>
        <w:tab/>
      </w:r>
      <w:r>
        <w:rPr>
          <w:spacing w:val="40"/>
        </w:rPr>
        <w:t xml:space="preserve"> </w:t>
      </w:r>
      <w:r>
        <w:t>класса</w:t>
      </w:r>
      <w:r>
        <w:tab/>
      </w:r>
      <w:r>
        <w:rPr>
          <w:spacing w:val="-2"/>
        </w:rPr>
        <w:t>(группы),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период</w:t>
      </w:r>
      <w:r>
        <w:tab/>
      </w:r>
      <w:r>
        <w:rPr>
          <w:color w:val="0C0C0C"/>
          <w:spacing w:val="-10"/>
        </w:rPr>
        <w:t>с</w:t>
      </w:r>
      <w:r>
        <w:rPr>
          <w:color w:val="0C0C0C"/>
        </w:rPr>
        <w:tab/>
      </w:r>
      <w:r>
        <w:rPr>
          <w:color w:val="0C0C0C"/>
          <w:u w:val="single" w:color="2F2F2F"/>
        </w:rPr>
        <w:tab/>
      </w:r>
      <w:r>
        <w:rPr>
          <w:color w:val="0C0C0C"/>
          <w:spacing w:val="40"/>
        </w:rPr>
        <w:t xml:space="preserve"> </w:t>
      </w:r>
      <w:r>
        <w:rPr>
          <w:noProof/>
          <w:color w:val="0C0C0C"/>
          <w:spacing w:val="23"/>
          <w:lang w:eastAsia="ru-RU"/>
        </w:rPr>
        <w:drawing>
          <wp:inline distT="0" distB="0" distL="0" distR="0">
            <wp:extent cx="173355" cy="81915"/>
            <wp:effectExtent l="0" t="0" r="9525" b="9525"/>
            <wp:docPr id="61" name="Imag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5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925" w:rsidRDefault="007225CE">
      <w:pPr>
        <w:pStyle w:val="afb"/>
        <w:tabs>
          <w:tab w:val="left" w:pos="2061"/>
        </w:tabs>
        <w:spacing w:before="7"/>
        <w:ind w:left="54"/>
      </w:pPr>
      <w:r>
        <w:rPr>
          <w:u w:val="single" w:color="444448"/>
        </w:rPr>
        <w:tab/>
      </w:r>
      <w:r>
        <w:rPr>
          <w:spacing w:val="-2"/>
        </w:rPr>
        <w:t>года.</w:t>
      </w:r>
    </w:p>
    <w:p w:rsidR="00E44925" w:rsidRDefault="007225CE">
      <w:pPr>
        <w:ind w:left="741"/>
        <w:rPr>
          <w:sz w:val="23"/>
        </w:rPr>
      </w:pPr>
      <w:r>
        <w:rPr>
          <w:color w:val="0C0C0C"/>
          <w:sz w:val="23"/>
        </w:rPr>
        <w:t>К</w:t>
      </w:r>
      <w:r>
        <w:rPr>
          <w:color w:val="0C0C0C"/>
          <w:spacing w:val="16"/>
          <w:sz w:val="23"/>
        </w:rPr>
        <w:t xml:space="preserve"> </w:t>
      </w:r>
      <w:r>
        <w:rPr>
          <w:sz w:val="23"/>
        </w:rPr>
        <w:t>заявлению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прилагаются:</w:t>
      </w:r>
    </w:p>
    <w:p w:rsidR="00E44925" w:rsidRDefault="007225CE">
      <w:pPr>
        <w:pStyle w:val="afff4"/>
        <w:numPr>
          <w:ilvl w:val="0"/>
          <w:numId w:val="21"/>
        </w:numPr>
        <w:tabs>
          <w:tab w:val="left" w:pos="280"/>
        </w:tabs>
        <w:ind w:left="280" w:hanging="229"/>
        <w:rPr>
          <w:sz w:val="23"/>
        </w:rPr>
      </w:pPr>
      <w:r>
        <w:rPr>
          <w:sz w:val="23"/>
        </w:rPr>
        <w:t>Свидетельство</w:t>
      </w:r>
      <w:r>
        <w:rPr>
          <w:spacing w:val="41"/>
          <w:sz w:val="23"/>
        </w:rPr>
        <w:t xml:space="preserve"> </w:t>
      </w:r>
      <w:r>
        <w:rPr>
          <w:sz w:val="23"/>
        </w:rPr>
        <w:t>о</w:t>
      </w:r>
      <w:r>
        <w:rPr>
          <w:spacing w:val="21"/>
          <w:sz w:val="23"/>
        </w:rPr>
        <w:t xml:space="preserve"> </w:t>
      </w:r>
      <w:r>
        <w:rPr>
          <w:sz w:val="23"/>
        </w:rPr>
        <w:t>рождении</w:t>
      </w:r>
      <w:r>
        <w:rPr>
          <w:spacing w:val="47"/>
          <w:sz w:val="23"/>
        </w:rPr>
        <w:t xml:space="preserve"> </w:t>
      </w:r>
      <w:r>
        <w:rPr>
          <w:spacing w:val="-2"/>
          <w:sz w:val="23"/>
        </w:rPr>
        <w:t>ребенка,'</w:t>
      </w:r>
    </w:p>
    <w:p w:rsidR="00E44925" w:rsidRDefault="007225CE">
      <w:pPr>
        <w:pStyle w:val="afff4"/>
        <w:numPr>
          <w:ilvl w:val="0"/>
          <w:numId w:val="21"/>
        </w:numPr>
        <w:tabs>
          <w:tab w:val="left" w:pos="54"/>
          <w:tab w:val="left" w:pos="434"/>
          <w:tab w:val="left" w:pos="1546"/>
          <w:tab w:val="left" w:pos="3543"/>
          <w:tab w:val="left" w:pos="4243"/>
          <w:tab w:val="left" w:pos="5837"/>
          <w:tab w:val="left" w:pos="7539"/>
          <w:tab w:val="left" w:pos="7857"/>
          <w:tab w:val="left" w:pos="9113"/>
        </w:tabs>
        <w:spacing w:before="14" w:line="244" w:lineRule="auto"/>
        <w:ind w:left="54" w:right="775" w:hanging="5"/>
        <w:rPr>
          <w:sz w:val="23"/>
        </w:rPr>
      </w:pPr>
      <w:r>
        <w:rPr>
          <w:spacing w:val="-2"/>
          <w:sz w:val="23"/>
        </w:rPr>
        <w:t>Справка,</w:t>
      </w:r>
      <w:r>
        <w:rPr>
          <w:sz w:val="23"/>
        </w:rPr>
        <w:tab/>
      </w:r>
      <w:r>
        <w:rPr>
          <w:spacing w:val="-2"/>
          <w:sz w:val="23"/>
        </w:rPr>
        <w:t>подтверждающая</w:t>
      </w:r>
      <w:r>
        <w:rPr>
          <w:sz w:val="23"/>
        </w:rPr>
        <w:tab/>
      </w:r>
      <w:r>
        <w:rPr>
          <w:spacing w:val="-4"/>
          <w:sz w:val="23"/>
        </w:rPr>
        <w:t>факт</w:t>
      </w:r>
      <w:r>
        <w:rPr>
          <w:sz w:val="23"/>
        </w:rPr>
        <w:tab/>
      </w:r>
      <w:r>
        <w:rPr>
          <w:spacing w:val="-2"/>
          <w:sz w:val="23"/>
        </w:rPr>
        <w:t>установления</w:t>
      </w:r>
      <w:r>
        <w:rPr>
          <w:sz w:val="23"/>
        </w:rPr>
        <w:tab/>
      </w:r>
      <w:r>
        <w:rPr>
          <w:spacing w:val="-2"/>
          <w:sz w:val="23"/>
        </w:rPr>
        <w:t>инвалидности,</w:t>
      </w:r>
      <w:r>
        <w:rPr>
          <w:sz w:val="23"/>
        </w:rPr>
        <w:tab/>
      </w:r>
      <w:r>
        <w:rPr>
          <w:spacing w:val="-10"/>
          <w:sz w:val="23"/>
        </w:rPr>
        <w:t>с</w:t>
      </w:r>
      <w:r>
        <w:rPr>
          <w:sz w:val="23"/>
        </w:rPr>
        <w:tab/>
      </w:r>
      <w:r>
        <w:rPr>
          <w:spacing w:val="-2"/>
          <w:sz w:val="23"/>
        </w:rPr>
        <w:t>указанием</w:t>
      </w:r>
      <w:r>
        <w:rPr>
          <w:sz w:val="23"/>
        </w:rPr>
        <w:tab/>
      </w:r>
      <w:r>
        <w:rPr>
          <w:spacing w:val="-2"/>
          <w:sz w:val="23"/>
        </w:rPr>
        <w:t xml:space="preserve">группы </w:t>
      </w:r>
      <w:r>
        <w:rPr>
          <w:sz w:val="23"/>
        </w:rPr>
        <w:t>инвалидности,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выданной</w:t>
      </w:r>
      <w:r>
        <w:rPr>
          <w:spacing w:val="40"/>
          <w:sz w:val="23"/>
        </w:rPr>
        <w:t xml:space="preserve"> </w:t>
      </w:r>
      <w:r>
        <w:rPr>
          <w:sz w:val="23"/>
        </w:rPr>
        <w:t>учреждением</w:t>
      </w:r>
      <w:r>
        <w:rPr>
          <w:spacing w:val="40"/>
          <w:sz w:val="23"/>
        </w:rPr>
        <w:t xml:space="preserve"> </w:t>
      </w:r>
      <w:r>
        <w:rPr>
          <w:sz w:val="23"/>
        </w:rPr>
        <w:t>медико-социальной экспертизы.</w:t>
      </w:r>
    </w:p>
    <w:p w:rsidR="00E44925" w:rsidRDefault="007225CE">
      <w:pPr>
        <w:numPr>
          <w:ilvl w:val="0"/>
          <w:numId w:val="21"/>
        </w:numPr>
        <w:spacing w:line="263" w:lineRule="exact"/>
        <w:ind w:left="54" w:hanging="5"/>
        <w:rPr>
          <w:spacing w:val="-2"/>
          <w:sz w:val="23"/>
        </w:rPr>
      </w:pPr>
      <w:r>
        <w:rPr>
          <w:sz w:val="23"/>
        </w:rPr>
        <w:t>Заключения</w:t>
      </w:r>
      <w:r>
        <w:rPr>
          <w:spacing w:val="77"/>
          <w:sz w:val="23"/>
        </w:rPr>
        <w:t xml:space="preserve"> </w:t>
      </w:r>
      <w:r>
        <w:rPr>
          <w:sz w:val="23"/>
        </w:rPr>
        <w:t>психолого-медико-педагогической</w:t>
      </w:r>
      <w:r>
        <w:rPr>
          <w:spacing w:val="42"/>
          <w:sz w:val="23"/>
        </w:rPr>
        <w:t xml:space="preserve"> </w:t>
      </w:r>
      <w:r>
        <w:rPr>
          <w:spacing w:val="-2"/>
          <w:sz w:val="23"/>
        </w:rPr>
        <w:t>комиссии.</w:t>
      </w:r>
    </w:p>
    <w:p w:rsidR="00E44925" w:rsidRDefault="00E44925">
      <w:pPr>
        <w:spacing w:line="263" w:lineRule="exact"/>
        <w:ind w:left="49"/>
        <w:rPr>
          <w:spacing w:val="-2"/>
          <w:sz w:val="23"/>
        </w:rPr>
      </w:pPr>
    </w:p>
    <w:p w:rsidR="00E44925" w:rsidRDefault="00E44925">
      <w:pPr>
        <w:spacing w:line="263" w:lineRule="exact"/>
        <w:ind w:left="49"/>
        <w:rPr>
          <w:spacing w:val="-2"/>
          <w:sz w:val="23"/>
        </w:rPr>
      </w:pPr>
    </w:p>
    <w:p w:rsidR="00E44925" w:rsidRDefault="00E44925">
      <w:pPr>
        <w:spacing w:line="263" w:lineRule="exact"/>
        <w:ind w:left="49"/>
        <w:rPr>
          <w:spacing w:val="-2"/>
          <w:sz w:val="23"/>
        </w:rPr>
      </w:pPr>
    </w:p>
    <w:p w:rsidR="00E44925" w:rsidRDefault="007225CE">
      <w:pPr>
        <w:ind w:firstLineChars="200" w:firstLine="440"/>
      </w:pPr>
      <w:r>
        <w:t>«     »_________________20                             _______________</w:t>
      </w:r>
    </w:p>
    <w:p w:rsidR="00E44925" w:rsidRDefault="00E44925"/>
    <w:p w:rsidR="00E44925" w:rsidRDefault="007225CE">
      <w:pPr>
        <w:ind w:firstLineChars="800" w:firstLine="1760"/>
        <w:sectPr w:rsidR="00E44925">
          <w:pgSz w:w="11910" w:h="16840"/>
          <w:pgMar w:top="880" w:right="283" w:bottom="280" w:left="992" w:header="720" w:footer="720" w:gutter="0"/>
          <w:cols w:space="720"/>
        </w:sectPr>
      </w:pPr>
      <w:r>
        <w:t>(дата)                                          (подпись)</w:t>
      </w:r>
    </w:p>
    <w:p w:rsidR="00E44925" w:rsidRDefault="00E44925">
      <w:pPr>
        <w:spacing w:before="63"/>
        <w:ind w:left="4744"/>
        <w:rPr>
          <w:sz w:val="23"/>
        </w:rPr>
      </w:pPr>
    </w:p>
    <w:p w:rsidR="00E44925" w:rsidRDefault="00E44925">
      <w:pPr>
        <w:spacing w:before="63"/>
        <w:ind w:left="4744"/>
        <w:rPr>
          <w:sz w:val="23"/>
        </w:rPr>
      </w:pPr>
    </w:p>
    <w:p w:rsidR="00E44925" w:rsidRDefault="007225CE">
      <w:pPr>
        <w:spacing w:before="63"/>
        <w:ind w:left="4744"/>
        <w:rPr>
          <w:sz w:val="23"/>
        </w:rPr>
      </w:pPr>
      <w:r>
        <w:rPr>
          <w:sz w:val="23"/>
        </w:rPr>
        <w:lastRenderedPageBreak/>
        <w:t>Приложение</w:t>
      </w:r>
      <w:r>
        <w:rPr>
          <w:spacing w:val="31"/>
          <w:sz w:val="23"/>
        </w:rPr>
        <w:t xml:space="preserve"> </w:t>
      </w:r>
      <w:r>
        <w:rPr>
          <w:sz w:val="23"/>
        </w:rPr>
        <w:t>2</w:t>
      </w:r>
      <w:r>
        <w:rPr>
          <w:spacing w:val="13"/>
          <w:sz w:val="23"/>
        </w:rPr>
        <w:t xml:space="preserve"> </w:t>
      </w:r>
      <w:r>
        <w:rPr>
          <w:sz w:val="23"/>
        </w:rPr>
        <w:t>к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Порядку</w:t>
      </w:r>
    </w:p>
    <w:p w:rsidR="00E44925" w:rsidRDefault="007225CE">
      <w:pPr>
        <w:spacing w:before="9" w:line="244" w:lineRule="auto"/>
        <w:ind w:left="4736" w:right="943"/>
        <w:rPr>
          <w:sz w:val="23"/>
        </w:rPr>
      </w:pPr>
      <w:r>
        <w:rPr>
          <w:sz w:val="23"/>
        </w:rPr>
        <w:t>обеспечения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бесплатным двухразовым</w:t>
      </w:r>
      <w:r>
        <w:rPr>
          <w:spacing w:val="40"/>
          <w:sz w:val="23"/>
        </w:rPr>
        <w:t xml:space="preserve"> </w:t>
      </w:r>
      <w:r>
        <w:rPr>
          <w:sz w:val="23"/>
        </w:rPr>
        <w:t>питанием обучающихся</w:t>
      </w:r>
      <w:r>
        <w:rPr>
          <w:spacing w:val="40"/>
          <w:sz w:val="23"/>
        </w:rPr>
        <w:t xml:space="preserve"> </w:t>
      </w:r>
      <w:r>
        <w:rPr>
          <w:color w:val="0C0C0C"/>
          <w:sz w:val="23"/>
        </w:rPr>
        <w:t xml:space="preserve">с </w:t>
      </w:r>
      <w:r>
        <w:rPr>
          <w:sz w:val="23"/>
        </w:rPr>
        <w:t>ограниченными возможностями здоровья, обучение которых организовано муниципальными образовательными учреждениями</w:t>
      </w:r>
      <w:r>
        <w:rPr>
          <w:spacing w:val="40"/>
          <w:sz w:val="23"/>
        </w:rPr>
        <w:t xml:space="preserve"> </w:t>
      </w:r>
      <w:r>
        <w:rPr>
          <w:sz w:val="23"/>
        </w:rPr>
        <w:t>Тукаевского муниципального района Республики</w:t>
      </w:r>
      <w:r>
        <w:rPr>
          <w:spacing w:val="40"/>
          <w:sz w:val="23"/>
        </w:rPr>
        <w:t xml:space="preserve"> </w:t>
      </w:r>
      <w:r>
        <w:rPr>
          <w:sz w:val="23"/>
        </w:rPr>
        <w:t>Татарстан на дому, в том числе возможнос</w:t>
      </w:r>
      <w:r>
        <w:rPr>
          <w:sz w:val="23"/>
        </w:rPr>
        <w:t>ть</w:t>
      </w:r>
      <w:r>
        <w:rPr>
          <w:spacing w:val="40"/>
          <w:sz w:val="23"/>
        </w:rPr>
        <w:t xml:space="preserve"> </w:t>
      </w:r>
      <w:r>
        <w:rPr>
          <w:sz w:val="23"/>
        </w:rPr>
        <w:t>замены бесплатного двухразового питания денежной компенсацией</w:t>
      </w:r>
    </w:p>
    <w:p w:rsidR="00E44925" w:rsidRDefault="00E44925">
      <w:pPr>
        <w:pStyle w:val="afb"/>
        <w:spacing w:before="22"/>
      </w:pPr>
    </w:p>
    <w:p w:rsidR="00E44925" w:rsidRDefault="007225CE">
      <w:pPr>
        <w:ind w:right="809"/>
        <w:jc w:val="right"/>
      </w:pPr>
      <w:r>
        <w:rPr>
          <w:spacing w:val="-4"/>
          <w:w w:val="105"/>
        </w:rPr>
        <w:t>форма</w:t>
      </w:r>
    </w:p>
    <w:p w:rsidR="00E44925" w:rsidRDefault="00E44925">
      <w:pPr>
        <w:pStyle w:val="afb"/>
        <w:spacing w:before="19"/>
      </w:pPr>
    </w:p>
    <w:p w:rsidR="00E44925" w:rsidRDefault="007225CE">
      <w:pPr>
        <w:tabs>
          <w:tab w:val="left" w:pos="9239"/>
        </w:tabs>
        <w:ind w:left="2782"/>
        <w:rPr>
          <w:sz w:val="28"/>
        </w:rPr>
      </w:pPr>
      <w:r>
        <w:rPr>
          <w:sz w:val="28"/>
        </w:rPr>
        <w:t>Директору</w:t>
      </w:r>
      <w:r>
        <w:rPr>
          <w:spacing w:val="46"/>
          <w:sz w:val="28"/>
        </w:rPr>
        <w:t xml:space="preserve"> </w:t>
      </w:r>
      <w:r>
        <w:rPr>
          <w:sz w:val="28"/>
          <w:u w:val="single" w:color="4B4B4B"/>
        </w:rPr>
        <w:tab/>
      </w:r>
    </w:p>
    <w:p w:rsidR="00E44925" w:rsidRDefault="007225CE">
      <w:pPr>
        <w:spacing w:before="7"/>
        <w:ind w:left="4649"/>
        <w:rPr>
          <w:sz w:val="19"/>
        </w:rPr>
      </w:pPr>
      <w:r>
        <w:rPr>
          <w:spacing w:val="-2"/>
          <w:w w:val="105"/>
          <w:sz w:val="19"/>
        </w:rPr>
        <w:t>(наименование</w:t>
      </w:r>
      <w:r>
        <w:rPr>
          <w:spacing w:val="3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образовательной</w:t>
      </w:r>
      <w:r>
        <w:rPr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организации)</w:t>
      </w:r>
    </w:p>
    <w:p w:rsidR="00E44925" w:rsidRDefault="007225CE">
      <w:pPr>
        <w:pStyle w:val="afb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2681605</wp:posOffset>
                </wp:positionH>
                <wp:positionV relativeFrom="paragraph">
                  <wp:posOffset>160655</wp:posOffset>
                </wp:positionV>
                <wp:extent cx="4029710" cy="1270"/>
                <wp:effectExtent l="0" t="0" r="0" b="0"/>
                <wp:wrapTopAndBottom/>
                <wp:docPr id="64" name="Graphic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29710">
                              <a:moveTo>
                                <a:pt x="0" y="0"/>
                              </a:moveTo>
                              <a:lnTo>
                                <a:pt x="402945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4444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17E1D" id="Graphic 64" o:spid="_x0000_s1026" style="position:absolute;margin-left:211.15pt;margin-top:12.65pt;width:317.3pt;height:.1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29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" path="m,l4029455,e" filled="f" strokecolor="#444448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spacing w:before="15"/>
        <w:ind w:left="3622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имя,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отчество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руководителя</w:t>
      </w:r>
      <w:r>
        <w:rPr>
          <w:spacing w:val="23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E44925" w:rsidRDefault="007225CE">
      <w:pPr>
        <w:tabs>
          <w:tab w:val="left" w:pos="9622"/>
        </w:tabs>
        <w:spacing w:before="86" w:line="254" w:lineRule="auto"/>
        <w:ind w:left="3348" w:right="807" w:hanging="205"/>
        <w:rPr>
          <w:sz w:val="18"/>
        </w:rPr>
      </w:pPr>
      <w:r>
        <w:rPr>
          <w:sz w:val="18"/>
        </w:rPr>
        <w:t>ОТ</w:t>
      </w:r>
      <w:r>
        <w:rPr>
          <w:spacing w:val="35"/>
          <w:sz w:val="18"/>
        </w:rPr>
        <w:t xml:space="preserve"> </w:t>
      </w:r>
      <w:r>
        <w:rPr>
          <w:sz w:val="18"/>
          <w:u w:val="single" w:color="4F4F4F"/>
        </w:rPr>
        <w:tab/>
      </w:r>
      <w:r>
        <w:rPr>
          <w:sz w:val="18"/>
        </w:rPr>
        <w:t xml:space="preserve"> </w:t>
      </w:r>
    </w:p>
    <w:p w:rsidR="00E44925" w:rsidRDefault="007225CE">
      <w:pPr>
        <w:tabs>
          <w:tab w:val="left" w:pos="9622"/>
        </w:tabs>
        <w:spacing w:before="86" w:line="254" w:lineRule="auto"/>
        <w:ind w:left="3348" w:right="807" w:hanging="205"/>
        <w:rPr>
          <w:sz w:val="20"/>
        </w:rPr>
      </w:pPr>
      <w:r>
        <w:rPr>
          <w:sz w:val="20"/>
        </w:rPr>
        <w:t xml:space="preserve">(фамилия, имя, отчество (последнее - при наличии) (полностью) </w:t>
      </w:r>
      <w:r>
        <w:rPr>
          <w:spacing w:val="-2"/>
          <w:sz w:val="20"/>
        </w:rPr>
        <w:t>совершеннолетнего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обучающегося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ил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и родителя</w:t>
      </w:r>
      <w:r>
        <w:rPr>
          <w:sz w:val="20"/>
        </w:rPr>
        <w:t xml:space="preserve"> </w:t>
      </w:r>
      <w:r>
        <w:rPr>
          <w:spacing w:val="-2"/>
          <w:sz w:val="20"/>
        </w:rPr>
        <w:t>(законного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представителя)</w:t>
      </w:r>
    </w:p>
    <w:p w:rsidR="00E44925" w:rsidRDefault="007225CE">
      <w:pPr>
        <w:pStyle w:val="afb"/>
        <w:spacing w:before="5"/>
        <w:rPr>
          <w:sz w:val="19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77184" behindDoc="1" locked="0" layoutInCell="1" allowOverlap="1">
                <wp:simplePos x="0" y="0"/>
                <wp:positionH relativeFrom="page">
                  <wp:posOffset>2672715</wp:posOffset>
                </wp:positionH>
                <wp:positionV relativeFrom="paragraph">
                  <wp:posOffset>149860</wp:posOffset>
                </wp:positionV>
                <wp:extent cx="4102735" cy="1270"/>
                <wp:effectExtent l="0" t="0" r="0" b="0"/>
                <wp:wrapTopAndBottom/>
                <wp:docPr id="65" name="Graphic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2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2735">
                              <a:moveTo>
                                <a:pt x="0" y="0"/>
                              </a:moveTo>
                              <a:lnTo>
                                <a:pt x="410260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3B6CD" id="Graphic 65" o:spid="_x0000_s1026" style="position:absolute;margin-left:210.45pt;margin-top:11.8pt;width:323.05pt;height:.1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2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" path="m,l4102608,e" filled="f" strokecolor="#3f3f3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sz w:val="18"/>
        </w:rPr>
        <w:t xml:space="preserve">                                                </w:t>
      </w:r>
      <w:r>
        <w:rPr>
          <w:sz w:val="19"/>
        </w:rPr>
        <w:t>(фамил</w:t>
      </w:r>
      <w:r>
        <w:rPr>
          <w:spacing w:val="-14"/>
          <w:sz w:val="19"/>
        </w:rPr>
        <w:t xml:space="preserve"> </w:t>
      </w:r>
      <w:r>
        <w:rPr>
          <w:sz w:val="19"/>
        </w:rPr>
        <w:t>ия,</w:t>
      </w:r>
      <w:r>
        <w:rPr>
          <w:spacing w:val="7"/>
          <w:sz w:val="19"/>
        </w:rPr>
        <w:t xml:space="preserve"> </w:t>
      </w:r>
      <w:r>
        <w:rPr>
          <w:sz w:val="19"/>
        </w:rPr>
        <w:t>им</w:t>
      </w:r>
      <w:r>
        <w:rPr>
          <w:spacing w:val="-18"/>
          <w:sz w:val="19"/>
        </w:rPr>
        <w:t xml:space="preserve"> </w:t>
      </w:r>
      <w:r>
        <w:rPr>
          <w:sz w:val="19"/>
        </w:rPr>
        <w:t>я,</w:t>
      </w:r>
      <w:r>
        <w:rPr>
          <w:spacing w:val="6"/>
          <w:sz w:val="19"/>
        </w:rPr>
        <w:t xml:space="preserve"> </w:t>
      </w:r>
      <w:r>
        <w:rPr>
          <w:sz w:val="19"/>
        </w:rPr>
        <w:t>отчество</w:t>
      </w:r>
      <w:r>
        <w:rPr>
          <w:spacing w:val="13"/>
          <w:sz w:val="19"/>
        </w:rPr>
        <w:t xml:space="preserve"> </w:t>
      </w:r>
      <w:r>
        <w:rPr>
          <w:sz w:val="19"/>
        </w:rPr>
        <w:t>o6y</w:t>
      </w:r>
      <w:r>
        <w:rPr>
          <w:spacing w:val="-19"/>
          <w:sz w:val="19"/>
        </w:rPr>
        <w:t xml:space="preserve"> </w:t>
      </w:r>
      <w:r>
        <w:rPr>
          <w:spacing w:val="-19"/>
          <w:sz w:val="19"/>
        </w:rPr>
        <w:t>ч</w:t>
      </w:r>
      <w:r>
        <w:rPr>
          <w:spacing w:val="-2"/>
          <w:sz w:val="19"/>
        </w:rPr>
        <w:t>ающегося)</w:t>
      </w:r>
    </w:p>
    <w:p w:rsidR="00E44925" w:rsidRDefault="007225CE">
      <w:pPr>
        <w:spacing w:before="5"/>
        <w:ind w:left="3140"/>
        <w:rPr>
          <w:sz w:val="28"/>
        </w:rPr>
      </w:pPr>
      <w:r>
        <w:rPr>
          <w:sz w:val="28"/>
        </w:rPr>
        <w:t>Проживающего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адресу:</w:t>
      </w:r>
    </w:p>
    <w:p w:rsidR="00E44925" w:rsidRDefault="007225CE">
      <w:pPr>
        <w:pStyle w:val="afb"/>
        <w:spacing w:before="4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8208" behindDoc="1" locked="0" layoutInCell="1" allowOverlap="1">
                <wp:simplePos x="0" y="0"/>
                <wp:positionH relativeFrom="page">
                  <wp:posOffset>2639060</wp:posOffset>
                </wp:positionH>
                <wp:positionV relativeFrom="paragraph">
                  <wp:posOffset>188595</wp:posOffset>
                </wp:positionV>
                <wp:extent cx="4173220" cy="1270"/>
                <wp:effectExtent l="0" t="0" r="0" b="0"/>
                <wp:wrapTopAndBottom/>
                <wp:docPr id="66" name="Graphic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3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73220">
                              <a:moveTo>
                                <a:pt x="0" y="0"/>
                              </a:moveTo>
                              <a:lnTo>
                                <a:pt x="41727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8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DD197" id="Graphic 66" o:spid="_x0000_s1026" style="position:absolute;margin-left:207.8pt;margin-top:14.85pt;width:328.6pt;height:.1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73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" path="m,l4172712,e" filled="f" strokecolor="#343838" strokeweight=".72pt">
                <v:path arrowok="t"/>
                <w10:wrap type="topAndBottom" anchorx="page"/>
              </v:shape>
            </w:pict>
          </mc:Fallback>
        </mc:AlternateContent>
      </w:r>
    </w:p>
    <w:p w:rsidR="00E44925" w:rsidRDefault="007225CE">
      <w:pPr>
        <w:pStyle w:val="afb"/>
        <w:tabs>
          <w:tab w:val="left" w:pos="5900"/>
          <w:tab w:val="left" w:pos="6164"/>
          <w:tab w:val="left" w:pos="8200"/>
        </w:tabs>
        <w:spacing w:before="21"/>
        <w:ind w:left="3155"/>
      </w:pPr>
      <w:r>
        <w:t>Паспорт</w:t>
      </w:r>
      <w:r>
        <w:rPr>
          <w:spacing w:val="40"/>
        </w:rPr>
        <w:t xml:space="preserve"> </w:t>
      </w:r>
      <w:r>
        <w:t>серии</w:t>
      </w:r>
      <w:r>
        <w:rPr>
          <w:spacing w:val="30"/>
        </w:rPr>
        <w:t xml:space="preserve"> </w:t>
      </w:r>
      <w:r>
        <w:rPr>
          <w:u w:val="single" w:color="383838"/>
        </w:rPr>
        <w:tab/>
      </w:r>
      <w:r>
        <w:tab/>
      </w:r>
      <w:r>
        <w:rPr>
          <w:u w:val="single" w:color="383838"/>
        </w:rPr>
        <w:tab/>
      </w:r>
    </w:p>
    <w:p w:rsidR="00E44925" w:rsidRDefault="007225CE">
      <w:pPr>
        <w:pStyle w:val="afb"/>
        <w:tabs>
          <w:tab w:val="left" w:pos="9644"/>
        </w:tabs>
        <w:spacing w:before="98" w:line="273" w:lineRule="auto"/>
        <w:ind w:left="3156" w:right="943" w:hanging="2"/>
      </w:pPr>
      <w:r>
        <w:rPr>
          <w:noProof/>
          <w:lang w:eastAsia="ru-RU"/>
        </w:rPr>
        <w:drawing>
          <wp:anchor distT="0" distB="0" distL="0" distR="0" simplePos="0" relativeHeight="251641344" behindDoc="1" locked="0" layoutInCell="1" allowOverlap="1">
            <wp:simplePos x="0" y="0"/>
            <wp:positionH relativeFrom="page">
              <wp:posOffset>4321810</wp:posOffset>
            </wp:positionH>
            <wp:positionV relativeFrom="paragraph">
              <wp:posOffset>-155575</wp:posOffset>
            </wp:positionV>
            <wp:extent cx="158750" cy="143510"/>
            <wp:effectExtent l="0" t="0" r="8890" b="8890"/>
            <wp:wrapNone/>
            <wp:docPr id="67" name="Imag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Выдан </w:t>
      </w:r>
      <w:r>
        <w:rPr>
          <w:u w:val="single" w:color="34342F"/>
        </w:rPr>
        <w:tab/>
      </w:r>
      <w:r>
        <w:rPr>
          <w:spacing w:val="-41"/>
          <w:u w:val="single" w:color="34342F"/>
        </w:rPr>
        <w:t xml:space="preserve"> </w:t>
      </w:r>
      <w:r>
        <w:t xml:space="preserve"> </w:t>
      </w:r>
    </w:p>
    <w:p w:rsidR="00E44925" w:rsidRDefault="007225CE">
      <w:pPr>
        <w:pStyle w:val="afb"/>
        <w:tabs>
          <w:tab w:val="left" w:pos="9644"/>
        </w:tabs>
        <w:spacing w:before="98" w:line="273" w:lineRule="auto"/>
        <w:ind w:left="3156" w:right="943" w:hanging="2"/>
      </w:pPr>
      <w:r>
        <w:t>Дата</w:t>
      </w:r>
      <w:r>
        <w:rPr>
          <w:spacing w:val="40"/>
        </w:rPr>
        <w:t xml:space="preserve"> </w:t>
      </w:r>
      <w:r>
        <w:t>выдачи:</w:t>
      </w:r>
      <w:r>
        <w:rPr>
          <w:spacing w:val="36"/>
        </w:rPr>
        <w:t xml:space="preserve"> </w:t>
      </w:r>
      <w:r>
        <w:rPr>
          <w:u w:val="single" w:color="3B3B3B"/>
        </w:rPr>
        <w:tab/>
      </w:r>
    </w:p>
    <w:p w:rsidR="00E44925" w:rsidRDefault="007225CE">
      <w:pPr>
        <w:pStyle w:val="afb"/>
        <w:spacing w:before="257"/>
        <w:ind w:left="-1" w:right="1456"/>
        <w:jc w:val="center"/>
      </w:pPr>
      <w:r>
        <w:rPr>
          <w:spacing w:val="-2"/>
          <w:w w:val="110"/>
        </w:rPr>
        <w:t>заявление.</w:t>
      </w:r>
    </w:p>
    <w:p w:rsidR="00E44925" w:rsidRDefault="007225CE">
      <w:pPr>
        <w:pStyle w:val="afb"/>
        <w:spacing w:line="247" w:lineRule="auto"/>
        <w:ind w:left="34" w:right="780" w:firstLine="696"/>
        <w:jc w:val="both"/>
      </w:pPr>
      <w:r>
        <w:t>Прошу</w:t>
      </w:r>
      <w:r>
        <w:rPr>
          <w:spacing w:val="40"/>
        </w:rPr>
        <w:t xml:space="preserve"> </w:t>
      </w:r>
      <w:r>
        <w:t>заменить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rPr>
          <w:color w:val="0C0C0C"/>
        </w:rPr>
        <w:t>с</w:t>
      </w:r>
      <w:r>
        <w:rPr>
          <w:color w:val="0C0C0C"/>
          <w:spacing w:val="40"/>
        </w:rPr>
        <w:t xml:space="preserve"> </w:t>
      </w:r>
      <w:r>
        <w:t>частью</w:t>
      </w:r>
      <w:r>
        <w:rPr>
          <w:spacing w:val="40"/>
        </w:rPr>
        <w:t xml:space="preserve"> </w:t>
      </w:r>
      <w:r>
        <w:t>7.2</w:t>
      </w:r>
      <w:r>
        <w:rPr>
          <w:spacing w:val="40"/>
        </w:rPr>
        <w:t xml:space="preserve"> </w:t>
      </w:r>
      <w:r>
        <w:t>статьи</w:t>
      </w:r>
      <w:r>
        <w:rPr>
          <w:spacing w:val="40"/>
        </w:rPr>
        <w:t xml:space="preserve"> </w:t>
      </w:r>
      <w:r>
        <w:t>79</w:t>
      </w:r>
      <w:r>
        <w:rPr>
          <w:spacing w:val="40"/>
        </w:rPr>
        <w:t xml:space="preserve"> </w:t>
      </w:r>
      <w:r>
        <w:t xml:space="preserve">Федерального закона от 29 декабря 2012 года №273-ФЗ «Об образовании </w:t>
      </w:r>
      <w:r>
        <w:rPr>
          <w:color w:val="0C0C0C"/>
        </w:rPr>
        <w:t xml:space="preserve">в </w:t>
      </w:r>
      <w:r>
        <w:t xml:space="preserve">Российской Федерации» бесплатное двухразовое питание в форме продуктового набора </w:t>
      </w:r>
      <w:r>
        <w:t>денежной компенсацией.</w:t>
      </w:r>
    </w:p>
    <w:p w:rsidR="00E44925" w:rsidRDefault="007225CE">
      <w:pPr>
        <w:pStyle w:val="afb"/>
        <w:spacing w:before="4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9232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187325</wp:posOffset>
                </wp:positionV>
                <wp:extent cx="6205855" cy="1270"/>
                <wp:effectExtent l="0" t="0" r="0" b="0"/>
                <wp:wrapTopAndBottom/>
                <wp:docPr id="68" name="Graphic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5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5855">
                              <a:moveTo>
                                <a:pt x="0" y="0"/>
                              </a:moveTo>
                              <a:lnTo>
                                <a:pt x="62057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B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BC3FC" id="Graphic 68" o:spid="_x0000_s1026" style="position:absolute;margin-left:52.55pt;margin-top:14.75pt;width:488.65pt;height:.1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5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" path="m,l6205728,e" filled="f" strokecolor="#3b3f3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(фамилия,</w:t>
      </w:r>
      <w:r>
        <w:rPr>
          <w:spacing w:val="1"/>
          <w:sz w:val="20"/>
        </w:rPr>
        <w:t xml:space="preserve"> </w:t>
      </w:r>
      <w:r>
        <w:rPr>
          <w:sz w:val="20"/>
        </w:rPr>
        <w:t>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2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обучающегося)</w:t>
      </w:r>
    </w:p>
    <w:p w:rsidR="00E44925" w:rsidRDefault="007225CE">
      <w:pPr>
        <w:pStyle w:val="afb"/>
        <w:tabs>
          <w:tab w:val="left" w:pos="2084"/>
          <w:tab w:val="left" w:pos="3006"/>
          <w:tab w:val="left" w:pos="4176"/>
          <w:tab w:val="left" w:pos="5558"/>
          <w:tab w:val="left" w:pos="6072"/>
          <w:tab w:val="left" w:pos="7153"/>
          <w:tab w:val="left" w:pos="7537"/>
          <w:tab w:val="left" w:pos="9424"/>
        </w:tabs>
        <w:spacing w:before="7"/>
        <w:ind w:left="45"/>
        <w:rPr>
          <w:sz w:val="19"/>
        </w:rPr>
      </w:pPr>
      <w:r>
        <w:rPr>
          <w:spacing w:val="-2"/>
        </w:rPr>
        <w:t>обучающемуся</w:t>
      </w:r>
      <w:r>
        <w:tab/>
      </w:r>
      <w:r>
        <w:rPr>
          <w:u w:val="single" w:color="383838"/>
        </w:rPr>
        <w:tab/>
      </w:r>
      <w:r>
        <w:rPr>
          <w:spacing w:val="40"/>
        </w:rPr>
        <w:t xml:space="preserve"> </w:t>
      </w:r>
      <w:r>
        <w:t>класса</w:t>
      </w:r>
      <w:r>
        <w:tab/>
      </w:r>
      <w:r>
        <w:rPr>
          <w:spacing w:val="-2"/>
        </w:rPr>
        <w:t>(группы),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период</w:t>
      </w:r>
      <w:r>
        <w:tab/>
      </w:r>
      <w:r>
        <w:rPr>
          <w:spacing w:val="-10"/>
        </w:rPr>
        <w:t>с</w:t>
      </w:r>
      <w:r>
        <w:tab/>
      </w:r>
      <w:r>
        <w:rPr>
          <w:u w:val="single" w:color="383838"/>
        </w:rPr>
        <w:tab/>
      </w:r>
      <w:r>
        <w:rPr>
          <w:spacing w:val="40"/>
        </w:rPr>
        <w:t xml:space="preserve"> </w:t>
      </w:r>
      <w:r>
        <w:rPr>
          <w:sz w:val="19"/>
        </w:rPr>
        <w:t>ПО</w:t>
      </w:r>
    </w:p>
    <w:p w:rsidR="00E44925" w:rsidRDefault="007225CE">
      <w:pPr>
        <w:pStyle w:val="afb"/>
        <w:tabs>
          <w:tab w:val="left" w:pos="2061"/>
        </w:tabs>
        <w:spacing w:before="2"/>
        <w:ind w:left="54"/>
      </w:pPr>
      <w:r>
        <w:rPr>
          <w:u w:val="single" w:color="3F4444"/>
        </w:rPr>
        <w:tab/>
      </w:r>
      <w:r>
        <w:rPr>
          <w:spacing w:val="-2"/>
        </w:rPr>
        <w:t>года.</w:t>
      </w:r>
    </w:p>
    <w:p w:rsidR="00E44925" w:rsidRDefault="007225CE">
      <w:pPr>
        <w:pStyle w:val="afb"/>
        <w:tabs>
          <w:tab w:val="left" w:pos="4835"/>
        </w:tabs>
        <w:spacing w:before="16" w:line="259" w:lineRule="auto"/>
        <w:ind w:left="49" w:right="1890" w:hanging="10"/>
      </w:pPr>
      <w:r>
        <w:t>Прошу перечислять денежную компенсацию</w:t>
      </w:r>
      <w:r>
        <w:rPr>
          <w:spacing w:val="40"/>
        </w:rPr>
        <w:t xml:space="preserve"> </w:t>
      </w:r>
      <w:r>
        <w:t>по следующим</w:t>
      </w:r>
      <w:r>
        <w:rPr>
          <w:spacing w:val="40"/>
        </w:rPr>
        <w:t xml:space="preserve"> </w:t>
      </w:r>
      <w:r>
        <w:t>реквизитам: Банк получателя</w:t>
      </w:r>
      <w:r>
        <w:rPr>
          <w:spacing w:val="54"/>
        </w:rPr>
        <w:t xml:space="preserve"> </w:t>
      </w:r>
      <w:r>
        <w:rPr>
          <w:u w:val="single" w:color="4B4F4B"/>
        </w:rPr>
        <w:tab/>
      </w:r>
    </w:p>
    <w:p w:rsidR="00E44925" w:rsidRDefault="007225CE">
      <w:pPr>
        <w:pStyle w:val="afb"/>
        <w:spacing w:before="11"/>
        <w:ind w:left="54"/>
      </w:pPr>
      <w:r>
        <w:t>ИНН/КПП</w:t>
      </w:r>
      <w:r>
        <w:rPr>
          <w:spacing w:val="16"/>
        </w:rPr>
        <w:t xml:space="preserve"> </w:t>
      </w:r>
      <w:r>
        <w:rPr>
          <w:spacing w:val="-2"/>
        </w:rPr>
        <w:t>банка</w:t>
      </w:r>
    </w:p>
    <w:p w:rsidR="00E44925" w:rsidRDefault="007225CE">
      <w:pPr>
        <w:pStyle w:val="afb"/>
        <w:tabs>
          <w:tab w:val="left" w:pos="4705"/>
        </w:tabs>
        <w:spacing w:before="35"/>
        <w:ind w:left="54"/>
      </w:pPr>
      <w:r>
        <w:t xml:space="preserve"> БИК</w:t>
      </w:r>
      <w:r>
        <w:rPr>
          <w:spacing w:val="40"/>
        </w:rPr>
        <w:t xml:space="preserve"> </w:t>
      </w:r>
      <w:r>
        <w:t>банка</w:t>
      </w:r>
      <w:r>
        <w:rPr>
          <w:spacing w:val="33"/>
        </w:rPr>
        <w:t xml:space="preserve"> </w:t>
      </w:r>
      <w:r>
        <w:rPr>
          <w:u w:val="single" w:color="3B3F3F"/>
        </w:rPr>
        <w:tab/>
      </w:r>
    </w:p>
    <w:p w:rsidR="00E44925" w:rsidRDefault="007225CE">
      <w:pPr>
        <w:tabs>
          <w:tab w:val="left" w:pos="5015"/>
        </w:tabs>
        <w:spacing w:before="40"/>
        <w:ind w:left="54"/>
        <w:rPr>
          <w:sz w:val="26"/>
        </w:rPr>
      </w:pPr>
      <w:r>
        <w:rPr>
          <w:w w:val="105"/>
          <w:sz w:val="26"/>
        </w:rPr>
        <w:t>Корр.счет</w:t>
      </w:r>
      <w:r>
        <w:rPr>
          <w:spacing w:val="44"/>
          <w:w w:val="105"/>
          <w:sz w:val="26"/>
        </w:rPr>
        <w:t xml:space="preserve"> </w:t>
      </w:r>
      <w:r>
        <w:rPr>
          <w:sz w:val="26"/>
          <w:u w:val="single" w:color="484848"/>
        </w:rPr>
        <w:tab/>
      </w:r>
    </w:p>
    <w:p w:rsidR="00E44925" w:rsidRDefault="007225CE">
      <w:pPr>
        <w:pStyle w:val="afb"/>
        <w:tabs>
          <w:tab w:val="left" w:pos="6908"/>
          <w:tab w:val="left" w:pos="6971"/>
        </w:tabs>
        <w:spacing w:before="42" w:line="264" w:lineRule="auto"/>
        <w:ind w:left="54" w:right="3655"/>
      </w:pPr>
      <w:r>
        <w:t>Расчетный счет получателя</w:t>
      </w:r>
      <w:r>
        <w:rPr>
          <w:spacing w:val="43"/>
        </w:rPr>
        <w:t xml:space="preserve"> </w:t>
      </w:r>
      <w:r>
        <w:rPr>
          <w:u w:val="single" w:color="3B3B3F"/>
        </w:rPr>
        <w:tab/>
      </w:r>
      <w:r>
        <w:rPr>
          <w:u w:val="single" w:color="3B3B3F"/>
        </w:rPr>
        <w:tab/>
      </w:r>
      <w:r>
        <w:t xml:space="preserve"> Получатель</w:t>
      </w:r>
      <w:r>
        <w:rPr>
          <w:spacing w:val="45"/>
        </w:rPr>
        <w:t xml:space="preserve"> </w:t>
      </w:r>
      <w:r>
        <w:rPr>
          <w:u w:val="single" w:color="343838"/>
        </w:rPr>
        <w:tab/>
      </w:r>
    </w:p>
    <w:p w:rsidR="00E44925" w:rsidRDefault="007225CE">
      <w:pPr>
        <w:spacing w:before="11"/>
        <w:ind w:left="1539"/>
        <w:rPr>
          <w:sz w:val="19"/>
        </w:rPr>
      </w:pPr>
      <w:r>
        <w:rPr>
          <w:sz w:val="19"/>
        </w:rPr>
        <w:t>(фамил</w:t>
      </w:r>
      <w:r>
        <w:rPr>
          <w:spacing w:val="-14"/>
          <w:sz w:val="19"/>
        </w:rPr>
        <w:t xml:space="preserve"> </w:t>
      </w:r>
      <w:r>
        <w:rPr>
          <w:sz w:val="19"/>
        </w:rPr>
        <w:t>ия,</w:t>
      </w:r>
      <w:r>
        <w:rPr>
          <w:spacing w:val="20"/>
          <w:sz w:val="19"/>
        </w:rPr>
        <w:t xml:space="preserve"> </w:t>
      </w:r>
      <w:r>
        <w:rPr>
          <w:sz w:val="19"/>
        </w:rPr>
        <w:t>и</w:t>
      </w:r>
      <w:r>
        <w:rPr>
          <w:spacing w:val="-24"/>
          <w:sz w:val="19"/>
        </w:rPr>
        <w:t xml:space="preserve"> </w:t>
      </w:r>
      <w:r>
        <w:rPr>
          <w:sz w:val="19"/>
        </w:rPr>
        <w:t>мя,</w:t>
      </w:r>
      <w:r>
        <w:rPr>
          <w:spacing w:val="7"/>
          <w:sz w:val="19"/>
        </w:rPr>
        <w:t xml:space="preserve"> </w:t>
      </w:r>
      <w:r>
        <w:rPr>
          <w:sz w:val="19"/>
        </w:rPr>
        <w:t>отчество</w:t>
      </w:r>
      <w:r>
        <w:rPr>
          <w:spacing w:val="29"/>
          <w:sz w:val="19"/>
        </w:rPr>
        <w:t xml:space="preserve"> </w:t>
      </w:r>
      <w:r>
        <w:rPr>
          <w:sz w:val="19"/>
        </w:rPr>
        <w:t>родител</w:t>
      </w:r>
      <w:r>
        <w:rPr>
          <w:spacing w:val="-11"/>
          <w:sz w:val="19"/>
        </w:rPr>
        <w:t xml:space="preserve"> </w:t>
      </w:r>
      <w:r>
        <w:rPr>
          <w:sz w:val="19"/>
        </w:rPr>
        <w:t>я</w:t>
      </w:r>
      <w:r>
        <w:rPr>
          <w:spacing w:val="15"/>
          <w:sz w:val="19"/>
        </w:rPr>
        <w:t xml:space="preserve"> </w:t>
      </w:r>
      <w:r>
        <w:rPr>
          <w:sz w:val="19"/>
        </w:rPr>
        <w:t>(законного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представителя))</w:t>
      </w:r>
    </w:p>
    <w:p w:rsidR="00E44925" w:rsidRDefault="00E44925">
      <w:pPr>
        <w:ind w:leftChars="-200" w:left="-440"/>
      </w:pPr>
    </w:p>
    <w:p w:rsidR="00E44925" w:rsidRDefault="007225CE">
      <w:pPr>
        <w:ind w:firstLineChars="200" w:firstLine="440"/>
      </w:pPr>
      <w:r>
        <w:t>«     »_________________20                             _______________</w:t>
      </w:r>
    </w:p>
    <w:p w:rsidR="00E44925" w:rsidRDefault="00E44925"/>
    <w:p w:rsidR="00E44925" w:rsidRDefault="007225CE">
      <w:pPr>
        <w:ind w:firstLineChars="800" w:firstLine="1760"/>
        <w:sectPr w:rsidR="00E44925">
          <w:type w:val="continuous"/>
          <w:pgSz w:w="11910" w:h="16840"/>
          <w:pgMar w:top="880" w:right="283" w:bottom="280" w:left="992" w:header="720" w:footer="720" w:gutter="0"/>
          <w:cols w:space="720"/>
        </w:sectPr>
      </w:pPr>
      <w:r>
        <w:t>(дата)                                          (по</w:t>
      </w:r>
      <w:r>
        <w:t>дпись)</w:t>
      </w:r>
    </w:p>
    <w:p w:rsidR="00E44925" w:rsidRDefault="00E44925">
      <w:pPr>
        <w:rPr>
          <w:lang w:val="en-US"/>
        </w:rPr>
      </w:pPr>
    </w:p>
    <w:sectPr w:rsidR="00E44925">
      <w:type w:val="continuous"/>
      <w:pgSz w:w="11906" w:h="16838"/>
      <w:pgMar w:top="1440" w:right="906" w:bottom="1440" w:left="1200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5CE" w:rsidRDefault="007225CE">
      <w:r>
        <w:separator/>
      </w:r>
    </w:p>
  </w:endnote>
  <w:endnote w:type="continuationSeparator" w:id="0">
    <w:p w:rsidR="007225CE" w:rsidRDefault="0072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default"/>
    <w:sig w:usb0="800002BF" w:usb1="38CF7CFA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5CE" w:rsidRDefault="007225CE">
      <w:r>
        <w:separator/>
      </w:r>
    </w:p>
  </w:footnote>
  <w:footnote w:type="continuationSeparator" w:id="0">
    <w:p w:rsidR="007225CE" w:rsidRDefault="007225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684" w:hanging="236"/>
        <w:jc w:val="left"/>
      </w:pPr>
      <w:rPr>
        <w:rFonts w:hint="default"/>
        <w:spacing w:val="0"/>
        <w:w w:val="94"/>
        <w:lang w:val="ru-RU" w:eastAsia="en-US" w:bidi="ar-SA"/>
      </w:rPr>
    </w:lvl>
    <w:lvl w:ilvl="1">
      <w:numFmt w:val="bullet"/>
      <w:lvlText w:val="•"/>
      <w:lvlJc w:val="left"/>
      <w:pPr>
        <w:ind w:left="1674" w:hanging="23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9" w:hanging="2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4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9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4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9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B5E306ED"/>
    <w:multiLevelType w:val="multilevel"/>
    <w:tmpl w:val="B5E306ED"/>
    <w:lvl w:ilvl="0">
      <w:numFmt w:val="bullet"/>
      <w:lvlText w:val="—"/>
      <w:lvlJc w:val="left"/>
      <w:pPr>
        <w:ind w:left="467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82"/>
        <w:w w:val="18"/>
        <w:sz w:val="27"/>
        <w:szCs w:val="27"/>
        <w:lang w:val="ru-RU" w:eastAsia="en-US" w:bidi="ar-SA"/>
      </w:rPr>
    </w:lvl>
    <w:lvl w:ilvl="1">
      <w:numFmt w:val="bullet"/>
      <w:lvlText w:val="•"/>
      <w:lvlJc w:val="left"/>
      <w:pPr>
        <w:ind w:left="1476" w:hanging="1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93" w:hanging="1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0" w:hanging="1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7" w:hanging="1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4" w:hanging="1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1" w:hanging="1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8" w:hanging="1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5" w:hanging="153"/>
      </w:pPr>
      <w:rPr>
        <w:rFonts w:hint="default"/>
        <w:lang w:val="ru-RU" w:eastAsia="en-US" w:bidi="ar-SA"/>
      </w:rPr>
    </w:lvl>
  </w:abstractNum>
  <w:abstractNum w:abstractNumId="2" w15:restartNumberingAfterBreak="0">
    <w:nsid w:val="BF205925"/>
    <w:multiLevelType w:val="multilevel"/>
    <w:tmpl w:val="BF205925"/>
    <w:lvl w:ilvl="0">
      <w:numFmt w:val="bullet"/>
      <w:lvlText w:val="-"/>
      <w:lvlJc w:val="left"/>
      <w:pPr>
        <w:ind w:left="446" w:hanging="258"/>
      </w:pPr>
      <w:rPr>
        <w:rFonts w:ascii="Times New Roman" w:eastAsia="Times New Roman" w:hAnsi="Times New Roman" w:cs="Times New Roman" w:hint="default"/>
        <w:spacing w:val="0"/>
        <w:w w:val="104"/>
        <w:lang w:val="ru-RU" w:eastAsia="en-US" w:bidi="ar-SA"/>
      </w:rPr>
    </w:lvl>
    <w:lvl w:ilvl="1">
      <w:numFmt w:val="bullet"/>
      <w:lvlText w:val="•"/>
      <w:lvlJc w:val="left"/>
      <w:pPr>
        <w:ind w:left="1458" w:hanging="25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77" w:hanging="2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2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2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2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3" w:hanging="2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2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258"/>
      </w:pPr>
      <w:rPr>
        <w:rFonts w:hint="default"/>
        <w:lang w:val="ru-RU" w:eastAsia="en-US" w:bidi="ar-SA"/>
      </w:rPr>
    </w:lvl>
  </w:abstractNum>
  <w:abstractNum w:abstractNumId="3" w15:restartNumberingAfterBreak="0">
    <w:nsid w:val="C8879AEF"/>
    <w:multiLevelType w:val="multilevel"/>
    <w:tmpl w:val="C8879AEF"/>
    <w:lvl w:ilvl="0">
      <w:start w:val="1"/>
      <w:numFmt w:val="decimal"/>
      <w:lvlText w:val="%1."/>
      <w:lvlJc w:val="left"/>
      <w:pPr>
        <w:ind w:left="4523" w:hanging="296"/>
        <w:jc w:val="right"/>
      </w:pPr>
      <w:rPr>
        <w:rFonts w:hint="default"/>
        <w:spacing w:val="0"/>
        <w:w w:val="10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9" w:hanging="505"/>
        <w:jc w:val="right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•"/>
      <w:lvlJc w:val="left"/>
      <w:pPr>
        <w:ind w:left="4520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3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7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0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4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8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1" w:hanging="505"/>
      </w:pPr>
      <w:rPr>
        <w:rFonts w:hint="default"/>
        <w:lang w:val="ru-RU" w:eastAsia="en-US" w:bidi="ar-SA"/>
      </w:rPr>
    </w:lvl>
  </w:abstractNum>
  <w:abstractNum w:abstractNumId="4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5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6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7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8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9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10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11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12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3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65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56" w:hanging="23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3" w:hanging="2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0" w:hanging="2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7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4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1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231"/>
      </w:pPr>
      <w:rPr>
        <w:rFonts w:hint="default"/>
        <w:lang w:val="ru-RU" w:eastAsia="en-US" w:bidi="ar-SA"/>
      </w:rPr>
    </w:lvl>
  </w:abstractNum>
  <w:abstractNum w:abstractNumId="15" w15:restartNumberingAfterBreak="0">
    <w:nsid w:val="03D62ECE"/>
    <w:multiLevelType w:val="multilevel"/>
    <w:tmpl w:val="03D62ECE"/>
    <w:lvl w:ilvl="0">
      <w:numFmt w:val="bullet"/>
      <w:lvlText w:val="-"/>
      <w:lvlJc w:val="left"/>
      <w:pPr>
        <w:ind w:left="438" w:hanging="296"/>
      </w:pPr>
      <w:rPr>
        <w:rFonts w:ascii="Times New Roman" w:eastAsia="Times New Roman" w:hAnsi="Times New Roman" w:cs="Times New Roman" w:hint="default"/>
        <w:spacing w:val="0"/>
        <w:w w:val="104"/>
        <w:lang w:val="ru-RU" w:eastAsia="en-US" w:bidi="ar-SA"/>
      </w:rPr>
    </w:lvl>
    <w:lvl w:ilvl="1">
      <w:numFmt w:val="bullet"/>
      <w:lvlText w:val="•"/>
      <w:lvlJc w:val="left"/>
      <w:pPr>
        <w:ind w:left="1458" w:hanging="29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77" w:hanging="2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3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296"/>
      </w:pPr>
      <w:rPr>
        <w:rFonts w:hint="default"/>
        <w:lang w:val="ru-RU" w:eastAsia="en-US" w:bidi="ar-SA"/>
      </w:rPr>
    </w:lvl>
  </w:abstractNum>
  <w:abstractNum w:abstractNumId="16" w15:restartNumberingAfterBreak="0">
    <w:nsid w:val="25B654F3"/>
    <w:multiLevelType w:val="multilevel"/>
    <w:tmpl w:val="25B654F3"/>
    <w:lvl w:ilvl="0">
      <w:numFmt w:val="bullet"/>
      <w:lvlText w:val="—"/>
      <w:lvlJc w:val="left"/>
      <w:pPr>
        <w:ind w:left="443" w:hanging="342"/>
      </w:pPr>
      <w:rPr>
        <w:rFonts w:ascii="Times New Roman" w:eastAsia="Times New Roman" w:hAnsi="Times New Roman" w:cs="Times New Roman" w:hint="default"/>
        <w:spacing w:val="0"/>
        <w:w w:val="24"/>
        <w:lang w:val="ru-RU" w:eastAsia="en-US" w:bidi="ar-SA"/>
      </w:rPr>
    </w:lvl>
    <w:lvl w:ilvl="1">
      <w:numFmt w:val="bullet"/>
      <w:lvlText w:val="•"/>
      <w:lvlJc w:val="left"/>
      <w:pPr>
        <w:ind w:left="1458" w:hanging="3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77" w:hanging="3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3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3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3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3" w:hanging="3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3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342"/>
      </w:pPr>
      <w:rPr>
        <w:rFonts w:hint="default"/>
        <w:lang w:val="ru-RU" w:eastAsia="en-US" w:bidi="ar-SA"/>
      </w:rPr>
    </w:lvl>
  </w:abstractNum>
  <w:abstractNum w:abstractNumId="17" w15:restartNumberingAfterBreak="0">
    <w:nsid w:val="2A8F537B"/>
    <w:multiLevelType w:val="multilevel"/>
    <w:tmpl w:val="2A8F537B"/>
    <w:lvl w:ilvl="0">
      <w:start w:val="1"/>
      <w:numFmt w:val="decimal"/>
      <w:lvlText w:val="%1."/>
      <w:lvlJc w:val="left"/>
      <w:pPr>
        <w:ind w:left="433" w:hanging="1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458" w:hanging="17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77" w:hanging="1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1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1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3" w:hanging="1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1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176"/>
      </w:pPr>
      <w:rPr>
        <w:rFonts w:hint="default"/>
        <w:lang w:val="ru-RU" w:eastAsia="en-US" w:bidi="ar-SA"/>
      </w:rPr>
    </w:lvl>
  </w:abstractNum>
  <w:abstractNum w:abstractNumId="18" w15:restartNumberingAfterBreak="0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281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1314" w:hanging="2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9" w:hanging="2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4" w:hanging="2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2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2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9" w:hanging="2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2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230"/>
      </w:pPr>
      <w:rPr>
        <w:rFonts w:hint="default"/>
        <w:lang w:val="ru-RU" w:eastAsia="en-US" w:bidi="ar-SA"/>
      </w:rPr>
    </w:lvl>
  </w:abstractNum>
  <w:abstractNum w:abstractNumId="19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434" w:hanging="3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8" w:hanging="513"/>
        <w:jc w:val="left"/>
      </w:pPr>
      <w:rPr>
        <w:rFonts w:hint="default"/>
        <w:spacing w:val="0"/>
        <w:w w:val="102"/>
        <w:lang w:val="ru-RU" w:eastAsia="en-US" w:bidi="ar-SA"/>
      </w:rPr>
    </w:lvl>
    <w:lvl w:ilvl="2">
      <w:numFmt w:val="bullet"/>
      <w:lvlText w:val="•"/>
      <w:lvlJc w:val="left"/>
      <w:pPr>
        <w:ind w:left="1607" w:hanging="5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5" w:hanging="5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3" w:hanging="5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0" w:hanging="5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8" w:hanging="5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5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513"/>
      </w:pPr>
      <w:rPr>
        <w:rFonts w:hint="default"/>
        <w:lang w:val="ru-RU" w:eastAsia="en-US" w:bidi="ar-SA"/>
      </w:rPr>
    </w:lvl>
  </w:abstractNum>
  <w:abstractNum w:abstractNumId="20" w15:restartNumberingAfterBreak="0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1406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2322" w:hanging="17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45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8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1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4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0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3" w:hanging="17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13"/>
  </w:num>
  <w:num w:numId="7">
    <w:abstractNumId w:val="11"/>
  </w:num>
  <w:num w:numId="8">
    <w:abstractNumId w:val="10"/>
  </w:num>
  <w:num w:numId="9">
    <w:abstractNumId w:val="12"/>
  </w:num>
  <w:num w:numId="10">
    <w:abstractNumId w:val="7"/>
  </w:num>
  <w:num w:numId="11">
    <w:abstractNumId w:val="19"/>
  </w:num>
  <w:num w:numId="12">
    <w:abstractNumId w:val="2"/>
  </w:num>
  <w:num w:numId="13">
    <w:abstractNumId w:val="1"/>
  </w:num>
  <w:num w:numId="14">
    <w:abstractNumId w:val="15"/>
  </w:num>
  <w:num w:numId="15">
    <w:abstractNumId w:val="16"/>
  </w:num>
  <w:num w:numId="16">
    <w:abstractNumId w:val="20"/>
  </w:num>
  <w:num w:numId="17">
    <w:abstractNumId w:val="14"/>
  </w:num>
  <w:num w:numId="18">
    <w:abstractNumId w:val="0"/>
  </w:num>
  <w:num w:numId="19">
    <w:abstractNumId w:val="17"/>
  </w:num>
  <w:num w:numId="20">
    <w:abstractNumId w:val="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5F279A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50C74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A653C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225CE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B2AA4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32CA9"/>
    <w:rsid w:val="00E44925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37BF7BCD"/>
    <w:rsid w:val="3D2E204C"/>
    <w:rsid w:val="3F82047C"/>
    <w:rsid w:val="4FF27551"/>
    <w:rsid w:val="59880AF5"/>
    <w:rsid w:val="5B3F7C6F"/>
    <w:rsid w:val="615F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7D1BCE"/>
  <w15:docId w15:val="{118119DF-C29D-4BE0-A5F1-42D640EA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envelope address" w:qFormat="1"/>
    <w:lsdException w:name="annotation reference" w:qFormat="1"/>
    <w:lsdException w:name="line number" w:qFormat="1"/>
    <w:lsdException w:name="page number" w:qFormat="1"/>
    <w:lsdException w:name="endnote text" w:qFormat="1"/>
    <w:lsdException w:name="table of authorities" w:qFormat="1"/>
    <w:lsdException w:name="macro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qFormat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semiHidden="1" w:unhideWhenUsed="1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1"/>
    <w:qFormat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widowControl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widowControl/>
      <w:spacing w:before="240" w:after="60"/>
      <w:outlineLvl w:val="5"/>
    </w:pPr>
    <w:rPr>
      <w:b/>
      <w:bCs/>
    </w:rPr>
  </w:style>
  <w:style w:type="paragraph" w:styleId="7">
    <w:name w:val="heading 7"/>
    <w:basedOn w:val="a1"/>
    <w:next w:val="a1"/>
    <w:semiHidden/>
    <w:unhideWhenUsed/>
    <w:qFormat/>
    <w:pPr>
      <w:widowControl/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widowControl/>
      <w:spacing w:before="240" w:after="60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styleId="a6">
    <w:name w:val="footnote reference"/>
    <w:basedOn w:val="a2"/>
    <w:rPr>
      <w:vertAlign w:val="superscript"/>
    </w:rPr>
  </w:style>
  <w:style w:type="character" w:styleId="a7">
    <w:name w:val="annotation reference"/>
    <w:basedOn w:val="a2"/>
    <w:qFormat/>
    <w:rPr>
      <w:sz w:val="21"/>
      <w:szCs w:val="21"/>
    </w:rPr>
  </w:style>
  <w:style w:type="character" w:styleId="a8">
    <w:name w:val="endnote reference"/>
    <w:basedOn w:val="a2"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styleId="ae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0">
    <w:name w:val="Closing"/>
    <w:basedOn w:val="a1"/>
    <w:qFormat/>
    <w:pPr>
      <w:ind w:left="4320"/>
    </w:pPr>
  </w:style>
  <w:style w:type="paragraph" w:styleId="af1">
    <w:name w:val="Normal Indent"/>
    <w:basedOn w:val="a1"/>
    <w:qFormat/>
    <w:pPr>
      <w:ind w:left="708"/>
    </w:pPr>
  </w:style>
  <w:style w:type="paragraph" w:styleId="23">
    <w:name w:val="envelope return"/>
    <w:basedOn w:val="a1"/>
    <w:rPr>
      <w:rFonts w:ascii="Arial" w:hAnsi="Arial" w:cs="Arial"/>
      <w:sz w:val="20"/>
    </w:rPr>
  </w:style>
  <w:style w:type="paragraph" w:styleId="af2">
    <w:name w:val="Plain Text"/>
    <w:basedOn w:val="a1"/>
    <w:qFormat/>
    <w:rPr>
      <w:rFonts w:ascii="Courier New" w:hAnsi="Courier New" w:cs="Courier New"/>
      <w:sz w:val="20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  <w:sz w:val="20"/>
    </w:rPr>
  </w:style>
  <w:style w:type="paragraph" w:styleId="af5">
    <w:name w:val="annotation text"/>
    <w:basedOn w:val="a1"/>
    <w:qFormat/>
  </w:style>
  <w:style w:type="paragraph" w:styleId="10">
    <w:name w:val="index 1"/>
    <w:basedOn w:val="a1"/>
    <w:next w:val="a1"/>
    <w:qFormat/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pPr>
      <w:numPr>
        <w:numId w:val="3"/>
      </w:numPr>
    </w:pPr>
  </w:style>
  <w:style w:type="paragraph" w:styleId="afc">
    <w:name w:val="toa heading"/>
    <w:basedOn w:val="a1"/>
    <w:next w:val="a1"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pPr>
      <w:ind w:leftChars="200" w:left="200" w:hangingChars="200" w:hanging="200"/>
    </w:pPr>
  </w:style>
  <w:style w:type="paragraph" w:styleId="34">
    <w:name w:val="toc 3"/>
    <w:basedOn w:val="a1"/>
    <w:next w:val="a1"/>
    <w:qFormat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qFormat/>
    <w:pPr>
      <w:ind w:leftChars="600" w:left="1260"/>
    </w:pPr>
  </w:style>
  <w:style w:type="paragraph" w:styleId="54">
    <w:name w:val="toc 5"/>
    <w:basedOn w:val="a1"/>
    <w:next w:val="a1"/>
    <w:qFormat/>
    <w:pPr>
      <w:ind w:leftChars="800" w:left="1680"/>
    </w:pPr>
  </w:style>
  <w:style w:type="paragraph" w:styleId="aff1">
    <w:name w:val="Note Heading"/>
    <w:basedOn w:val="a1"/>
    <w:next w:val="a1"/>
    <w:qFormat/>
  </w:style>
  <w:style w:type="paragraph" w:styleId="aff2">
    <w:name w:val="Date"/>
    <w:basedOn w:val="a1"/>
    <w:next w:val="a1"/>
    <w:qFormat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qFormat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qFormat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7">
    <w:name w:val="List"/>
    <w:basedOn w:val="a1"/>
    <w:qFormat/>
    <w:pPr>
      <w:ind w:left="360" w:hanging="360"/>
    </w:pPr>
  </w:style>
  <w:style w:type="paragraph" w:styleId="aff8">
    <w:name w:val="Normal (Web)"/>
    <w:basedOn w:val="a1"/>
    <w:qFormat/>
    <w:rPr>
      <w:sz w:val="24"/>
      <w:szCs w:val="24"/>
    </w:rPr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pPr>
      <w:ind w:left="4320"/>
    </w:pPr>
  </w:style>
  <w:style w:type="paragraph" w:styleId="affb">
    <w:name w:val="Salutation"/>
    <w:basedOn w:val="a1"/>
    <w:next w:val="a1"/>
    <w:qFormat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  <w:sz w:val="20"/>
    </w:rPr>
  </w:style>
  <w:style w:type="paragraph" w:styleId="affc">
    <w:name w:val="Block Text"/>
    <w:basedOn w:val="a1"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  <w:qFormat/>
  </w:style>
  <w:style w:type="table" w:styleId="2a">
    <w:name w:val="Table Colorful 2"/>
    <w:basedOn w:val="a3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9">
    <w:name w:val="Стиль1"/>
    <w:basedOn w:val="a2"/>
    <w:qFormat/>
    <w:rPr>
      <w:rFonts w:ascii="Calibri" w:hAnsi="Calibri"/>
      <w:sz w:val="600"/>
      <w:lang w:val="ru-RU"/>
    </w:rPr>
  </w:style>
  <w:style w:type="paragraph" w:customStyle="1" w:styleId="2f1">
    <w:name w:val="Стиль2"/>
    <w:basedOn w:val="a1"/>
    <w:qFormat/>
    <w:pPr>
      <w:jc w:val="center"/>
    </w:pPr>
    <w:rPr>
      <w:rFonts w:asciiTheme="minorHAnsi" w:hAnsiTheme="minorHAnsi"/>
      <w:b/>
      <w:sz w:val="580"/>
    </w:rPr>
  </w:style>
  <w:style w:type="paragraph" w:styleId="afff4">
    <w:name w:val="List Paragraph"/>
    <w:basedOn w:val="a1"/>
    <w:uiPriority w:val="1"/>
    <w:qFormat/>
    <w:pPr>
      <w:ind w:left="433" w:firstLine="69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4904</Words>
  <Characters>27957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WPS_1617527872</dc:creator>
  <cp:lastModifiedBy>PC</cp:lastModifiedBy>
  <cp:revision>2</cp:revision>
  <dcterms:created xsi:type="dcterms:W3CDTF">2025-03-29T06:56:00Z</dcterms:created>
  <dcterms:modified xsi:type="dcterms:W3CDTF">2025-03-29T06:56:00Z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4E9BF7CA94E443938D3952167D882B50_13</vt:lpwstr>
  </property>
</Properties>
</file>